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80A" w:rsidRDefault="000E4DBF" w:rsidP="002A237B">
      <w:r>
        <w:rPr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C8E2F1" wp14:editId="21B71597">
                <wp:simplePos x="0" y="0"/>
                <wp:positionH relativeFrom="column">
                  <wp:posOffset>4772024</wp:posOffset>
                </wp:positionH>
                <wp:positionV relativeFrom="paragraph">
                  <wp:posOffset>-628650</wp:posOffset>
                </wp:positionV>
                <wp:extent cx="1400175" cy="1743075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4DBF" w:rsidRDefault="000E4DBF">
                            <w:r w:rsidRPr="000E4DBF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190625" cy="1526017"/>
                                  <wp:effectExtent l="0" t="0" r="0" b="0"/>
                                  <wp:docPr id="4" name="صورة 4" descr="G:\New folder\ملفات شخصية\5\5\فليح حسن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:\New folder\ملفات شخصية\5\5\فليح حسن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4288" cy="1530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8E2F1"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position:absolute;margin-left:375.75pt;margin-top:-49.5pt;width:110.25pt;height:1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" filled="f" stroked="f" strokeweight=".5pt">
                <v:textbox>
                  <w:txbxContent>
                    <w:p w:rsidR="000E4DBF" w:rsidRDefault="000E4DBF">
                      <w:r w:rsidRPr="000E4DBF"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190625" cy="1526017"/>
                            <wp:effectExtent l="0" t="0" r="0" b="0"/>
                            <wp:docPr id="4" name="صورة 4" descr="G:\New folder\ملفات شخصية\5\5\فليح حسن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:\New folder\ملفات شخصية\5\5\فليح حسن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4288" cy="1530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0D14" w:rsidRPr="00A16957" w:rsidRDefault="00185897" w:rsidP="00A16957">
      <w:pPr>
        <w:rPr>
          <w:lang w:val="en-US"/>
        </w:rPr>
      </w:pPr>
      <w:r w:rsidRPr="00A16957">
        <w:t xml:space="preserve">Dr </w:t>
      </w:r>
      <w:proofErr w:type="spellStart"/>
      <w:r w:rsidR="000E4DBF" w:rsidRPr="00A16957">
        <w:t>Flyah</w:t>
      </w:r>
      <w:proofErr w:type="spellEnd"/>
      <w:r w:rsidR="000E4DBF" w:rsidRPr="00A16957">
        <w:t xml:space="preserve"> Hassan </w:t>
      </w:r>
      <w:proofErr w:type="spellStart"/>
      <w:r w:rsidR="000E4DBF" w:rsidRPr="00A16957">
        <w:t>Abass</w:t>
      </w:r>
      <w:proofErr w:type="spellEnd"/>
      <w:r w:rsidR="00A16957" w:rsidRPr="00A16957">
        <w:t xml:space="preserve"> </w:t>
      </w:r>
      <w:r w:rsidR="00A16957" w:rsidRPr="00A16957">
        <w:rPr>
          <w:bCs/>
          <w:lang w:val="en-US"/>
        </w:rPr>
        <w:t>Al-</w:t>
      </w:r>
      <w:proofErr w:type="spellStart"/>
      <w:r w:rsidR="00A16957" w:rsidRPr="00A16957">
        <w:rPr>
          <w:bCs/>
          <w:lang w:val="en-US"/>
        </w:rPr>
        <w:t>Khatony</w:t>
      </w:r>
      <w:proofErr w:type="spellEnd"/>
    </w:p>
    <w:p w:rsidR="00185897" w:rsidRPr="00F520EE" w:rsidRDefault="000A0549" w:rsidP="000E4DBF">
      <w:pPr>
        <w:tabs>
          <w:tab w:val="left" w:pos="6509"/>
        </w:tabs>
        <w:rPr>
          <w:sz w:val="22"/>
          <w:szCs w:val="22"/>
        </w:rPr>
      </w:pPr>
      <w:r>
        <w:rPr>
          <w:color w:val="1F497D" w:themeColor="text2"/>
          <w:sz w:val="22"/>
          <w:szCs w:val="22"/>
        </w:rPr>
        <w:t xml:space="preserve">PhD in </w:t>
      </w:r>
      <w:r w:rsidR="000E4DBF">
        <w:rPr>
          <w:color w:val="1F497D" w:themeColor="text2"/>
          <w:sz w:val="22"/>
          <w:szCs w:val="22"/>
        </w:rPr>
        <w:t>geochemistry</w:t>
      </w:r>
      <w:r w:rsidR="00C453DB" w:rsidRPr="00F520EE">
        <w:rPr>
          <w:sz w:val="22"/>
          <w:szCs w:val="22"/>
        </w:rPr>
        <w:tab/>
      </w:r>
    </w:p>
    <w:p w:rsidR="00F56E33" w:rsidRPr="00F520EE" w:rsidRDefault="004F2365" w:rsidP="008D4903">
      <w:pPr>
        <w:ind w:left="1440"/>
        <w:rPr>
          <w:color w:val="0000FF" w:themeColor="hyperlink"/>
          <w:sz w:val="22"/>
          <w:szCs w:val="22"/>
          <w:u w:val="single"/>
        </w:rPr>
      </w:pPr>
      <w:r w:rsidRPr="00F520EE">
        <w:rPr>
          <w:rStyle w:val="Hyperlink"/>
          <w:sz w:val="22"/>
          <w:szCs w:val="22"/>
          <w:u w:val="none"/>
        </w:rPr>
        <w:t xml:space="preserve">   </w:t>
      </w:r>
    </w:p>
    <w:p w:rsidR="009671E2" w:rsidRPr="00F520EE" w:rsidRDefault="009671E2" w:rsidP="00AE2042">
      <w:pPr>
        <w:ind w:left="1276"/>
        <w:jc w:val="both"/>
        <w:rPr>
          <w:sz w:val="22"/>
          <w:szCs w:val="22"/>
        </w:rPr>
      </w:pPr>
    </w:p>
    <w:p w:rsidR="004D0A91" w:rsidRPr="009D7824" w:rsidRDefault="008D4903" w:rsidP="002A237B">
      <w:pPr>
        <w:rPr>
          <w:b/>
          <w:color w:val="1F497D" w:themeColor="text2"/>
        </w:rPr>
      </w:pPr>
      <w:r>
        <w:rPr>
          <w:b/>
          <w:color w:val="1F497D" w:themeColor="text2"/>
        </w:rPr>
        <w:t>Profile</w:t>
      </w:r>
    </w:p>
    <w:p w:rsidR="00620172" w:rsidRPr="00F520EE" w:rsidRDefault="000E4DBF" w:rsidP="00C609E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Flyah</w:t>
      </w:r>
      <w:r w:rsidR="00620172" w:rsidRPr="00F520EE">
        <w:rPr>
          <w:sz w:val="22"/>
          <w:szCs w:val="22"/>
        </w:rPr>
        <w:t xml:space="preserve"> obtained a BSc from the University </w:t>
      </w:r>
      <w:r w:rsidR="002A5D83">
        <w:rPr>
          <w:sz w:val="22"/>
          <w:szCs w:val="22"/>
        </w:rPr>
        <w:t>o</w:t>
      </w:r>
      <w:r w:rsidR="002A5D83" w:rsidRPr="00F520EE">
        <w:rPr>
          <w:sz w:val="22"/>
          <w:szCs w:val="22"/>
        </w:rPr>
        <w:t>f</w:t>
      </w:r>
      <w:r w:rsidR="00620172" w:rsidRPr="00F520EE">
        <w:rPr>
          <w:sz w:val="22"/>
          <w:szCs w:val="22"/>
        </w:rPr>
        <w:t xml:space="preserve"> Mosul, Iraq where he studied Gene</w:t>
      </w:r>
      <w:r w:rsidR="00C609EE">
        <w:rPr>
          <w:sz w:val="22"/>
          <w:szCs w:val="22"/>
        </w:rPr>
        <w:t>ral Geology for four years.</w:t>
      </w:r>
      <w:r w:rsidR="00620172" w:rsidRPr="00F520EE">
        <w:rPr>
          <w:sz w:val="22"/>
          <w:szCs w:val="22"/>
        </w:rPr>
        <w:t xml:space="preserve"> </w:t>
      </w:r>
      <w:r w:rsidR="00C609EE">
        <w:rPr>
          <w:sz w:val="22"/>
          <w:szCs w:val="22"/>
        </w:rPr>
        <w:t>H</w:t>
      </w:r>
      <w:r w:rsidR="00620172" w:rsidRPr="00F520EE">
        <w:rPr>
          <w:sz w:val="22"/>
          <w:szCs w:val="22"/>
        </w:rPr>
        <w:t xml:space="preserve">e finished his MSc </w:t>
      </w:r>
      <w:r w:rsidR="002A5D83">
        <w:rPr>
          <w:sz w:val="22"/>
          <w:szCs w:val="22"/>
        </w:rPr>
        <w:t xml:space="preserve">in </w:t>
      </w:r>
      <w:r>
        <w:rPr>
          <w:sz w:val="22"/>
          <w:szCs w:val="22"/>
        </w:rPr>
        <w:t>Geochemistry</w:t>
      </w:r>
      <w:r w:rsidR="00620172" w:rsidRPr="00F520EE">
        <w:rPr>
          <w:sz w:val="22"/>
          <w:szCs w:val="22"/>
        </w:rPr>
        <w:t>, 200</w:t>
      </w:r>
      <w:r>
        <w:rPr>
          <w:sz w:val="22"/>
          <w:szCs w:val="22"/>
        </w:rPr>
        <w:t>3</w:t>
      </w:r>
      <w:r w:rsidR="00620172" w:rsidRPr="00F520EE">
        <w:rPr>
          <w:sz w:val="22"/>
          <w:szCs w:val="22"/>
        </w:rPr>
        <w:t>,</w:t>
      </w:r>
      <w:r w:rsidR="00B56D84" w:rsidRPr="00B56D84">
        <w:t xml:space="preserve"> </w:t>
      </w:r>
      <w:r w:rsidR="00B56D84" w:rsidRPr="00B56D84">
        <w:rPr>
          <w:sz w:val="22"/>
          <w:szCs w:val="22"/>
        </w:rPr>
        <w:t>During his studies, he worked on x-ray</w:t>
      </w:r>
      <w:r w:rsidR="00B56D84">
        <w:rPr>
          <w:sz w:val="22"/>
          <w:szCs w:val="22"/>
        </w:rPr>
        <w:t xml:space="preserve"> </w:t>
      </w:r>
      <w:r w:rsidR="00C609EE">
        <w:rPr>
          <w:sz w:val="22"/>
          <w:szCs w:val="22"/>
        </w:rPr>
        <w:t>f</w:t>
      </w:r>
      <w:r w:rsidR="00C609EE" w:rsidRPr="00C609EE">
        <w:rPr>
          <w:sz w:val="22"/>
          <w:szCs w:val="22"/>
        </w:rPr>
        <w:t>luorescence</w:t>
      </w:r>
      <w:r w:rsidR="00B56D84" w:rsidRPr="00B56D84">
        <w:rPr>
          <w:sz w:val="22"/>
          <w:szCs w:val="22"/>
        </w:rPr>
        <w:t>, atomic absorption and spectrophotometers</w:t>
      </w:r>
      <w:r w:rsidR="00B56D84" w:rsidRPr="00B56D84">
        <w:t xml:space="preserve"> </w:t>
      </w:r>
      <w:r w:rsidR="00B56D84" w:rsidRPr="00B56D84">
        <w:rPr>
          <w:sz w:val="22"/>
          <w:szCs w:val="22"/>
        </w:rPr>
        <w:t>instruments</w:t>
      </w:r>
      <w:r w:rsidR="00C609EE">
        <w:rPr>
          <w:sz w:val="22"/>
          <w:szCs w:val="22"/>
        </w:rPr>
        <w:t xml:space="preserve"> .</w:t>
      </w:r>
      <w:r w:rsidR="00B56D84">
        <w:rPr>
          <w:sz w:val="22"/>
          <w:szCs w:val="22"/>
        </w:rPr>
        <w:t xml:space="preserve"> </w:t>
      </w:r>
      <w:r w:rsidR="00620172" w:rsidRPr="00F520EE">
        <w:rPr>
          <w:sz w:val="22"/>
          <w:szCs w:val="22"/>
        </w:rPr>
        <w:t xml:space="preserve"> </w:t>
      </w:r>
      <w:r w:rsidR="00C609EE">
        <w:rPr>
          <w:sz w:val="22"/>
          <w:szCs w:val="22"/>
        </w:rPr>
        <w:t>H</w:t>
      </w:r>
      <w:r w:rsidR="00620172" w:rsidRPr="00F520EE">
        <w:rPr>
          <w:sz w:val="22"/>
          <w:szCs w:val="22"/>
        </w:rPr>
        <w:t>e joined the department of geology at the University of Mosul as an assistant lecturer</w:t>
      </w:r>
      <w:r>
        <w:rPr>
          <w:sz w:val="22"/>
          <w:szCs w:val="22"/>
        </w:rPr>
        <w:t>, 2005,</w:t>
      </w:r>
      <w:r w:rsidR="00620172" w:rsidRPr="00F520EE">
        <w:rPr>
          <w:sz w:val="22"/>
          <w:szCs w:val="22"/>
        </w:rPr>
        <w:t xml:space="preserve"> and he taught </w:t>
      </w:r>
      <w:r w:rsidR="0079711B">
        <w:rPr>
          <w:sz w:val="22"/>
          <w:szCs w:val="22"/>
        </w:rPr>
        <w:t>geochemistry</w:t>
      </w:r>
      <w:r w:rsidR="00620172" w:rsidRPr="00F520EE">
        <w:rPr>
          <w:sz w:val="22"/>
          <w:szCs w:val="22"/>
        </w:rPr>
        <w:t xml:space="preserve">, </w:t>
      </w:r>
      <w:r w:rsidR="0079711B">
        <w:rPr>
          <w:sz w:val="22"/>
          <w:szCs w:val="22"/>
        </w:rPr>
        <w:t xml:space="preserve">Exploration geochemistry &amp; isotopes geology , crystallography and general geology </w:t>
      </w:r>
      <w:r w:rsidR="00620172" w:rsidRPr="00F520EE">
        <w:rPr>
          <w:sz w:val="22"/>
          <w:szCs w:val="22"/>
        </w:rPr>
        <w:t xml:space="preserve">. </w:t>
      </w:r>
    </w:p>
    <w:p w:rsidR="008D4903" w:rsidRDefault="0079711B" w:rsidP="000A308A">
      <w:pPr>
        <w:spacing w:line="360" w:lineRule="auto"/>
        <w:jc w:val="both"/>
      </w:pPr>
      <w:r>
        <w:rPr>
          <w:sz w:val="22"/>
          <w:szCs w:val="22"/>
        </w:rPr>
        <w:t>Flyah</w:t>
      </w:r>
      <w:r w:rsidR="00620172" w:rsidRPr="00F520EE">
        <w:rPr>
          <w:sz w:val="22"/>
          <w:szCs w:val="22"/>
        </w:rPr>
        <w:t xml:space="preserve"> started his PhD study at the University of </w:t>
      </w:r>
      <w:r>
        <w:rPr>
          <w:sz w:val="22"/>
          <w:szCs w:val="22"/>
        </w:rPr>
        <w:t>Mosul</w:t>
      </w:r>
      <w:r w:rsidR="00620172" w:rsidRPr="00F520EE">
        <w:rPr>
          <w:sz w:val="22"/>
          <w:szCs w:val="22"/>
        </w:rPr>
        <w:t xml:space="preserve"> in 20</w:t>
      </w:r>
      <w:r>
        <w:rPr>
          <w:sz w:val="22"/>
          <w:szCs w:val="22"/>
        </w:rPr>
        <w:t>09</w:t>
      </w:r>
      <w:r w:rsidR="00620172" w:rsidRPr="00F520EE">
        <w:rPr>
          <w:sz w:val="22"/>
          <w:szCs w:val="22"/>
        </w:rPr>
        <w:t xml:space="preserve">. During his study, </w:t>
      </w:r>
      <w:r w:rsidR="00B56D84" w:rsidRPr="00B56D84">
        <w:rPr>
          <w:sz w:val="22"/>
          <w:szCs w:val="22"/>
        </w:rPr>
        <w:t>he worked on studying the geochemistry of arsenic in su</w:t>
      </w:r>
      <w:r w:rsidR="00B56D84">
        <w:rPr>
          <w:sz w:val="22"/>
          <w:szCs w:val="22"/>
        </w:rPr>
        <w:t>pergene</w:t>
      </w:r>
      <w:r w:rsidR="00B56D84" w:rsidRPr="00B56D84">
        <w:rPr>
          <w:sz w:val="22"/>
          <w:szCs w:val="22"/>
        </w:rPr>
        <w:t xml:space="preserve"> systems and its environmental </w:t>
      </w:r>
      <w:r w:rsidR="00B56D84">
        <w:rPr>
          <w:sz w:val="22"/>
          <w:szCs w:val="22"/>
        </w:rPr>
        <w:t>significance</w:t>
      </w:r>
      <w:r w:rsidR="00B56D84" w:rsidRPr="00B56D84">
        <w:rPr>
          <w:sz w:val="22"/>
          <w:szCs w:val="22"/>
        </w:rPr>
        <w:t xml:space="preserve"> in Mosul and selected areas </w:t>
      </w:r>
      <w:r w:rsidR="00B56D84">
        <w:rPr>
          <w:sz w:val="22"/>
          <w:szCs w:val="22"/>
        </w:rPr>
        <w:t>from</w:t>
      </w:r>
      <w:r w:rsidR="00B56D84" w:rsidRPr="00B56D84">
        <w:rPr>
          <w:sz w:val="22"/>
          <w:szCs w:val="22"/>
        </w:rPr>
        <w:t xml:space="preserve"> north</w:t>
      </w:r>
      <w:r w:rsidR="006673D7">
        <w:rPr>
          <w:sz w:val="22"/>
          <w:szCs w:val="22"/>
        </w:rPr>
        <w:t xml:space="preserve"> Iraq</w:t>
      </w:r>
      <w:r w:rsidR="00620172" w:rsidRPr="00F520EE">
        <w:rPr>
          <w:sz w:val="22"/>
          <w:szCs w:val="22"/>
        </w:rPr>
        <w:t xml:space="preserve">. He awarded his PhD from the University of </w:t>
      </w:r>
      <w:r w:rsidR="00B56D84">
        <w:rPr>
          <w:sz w:val="22"/>
          <w:szCs w:val="22"/>
        </w:rPr>
        <w:t>Mosul</w:t>
      </w:r>
      <w:r w:rsidR="00620172" w:rsidRPr="00F520EE">
        <w:rPr>
          <w:sz w:val="22"/>
          <w:szCs w:val="22"/>
        </w:rPr>
        <w:t xml:space="preserve"> in </w:t>
      </w:r>
      <w:r w:rsidR="00B56D84">
        <w:rPr>
          <w:sz w:val="22"/>
          <w:szCs w:val="22"/>
        </w:rPr>
        <w:t>November</w:t>
      </w:r>
      <w:r w:rsidR="00620172" w:rsidRPr="00F520EE">
        <w:rPr>
          <w:sz w:val="22"/>
          <w:szCs w:val="22"/>
        </w:rPr>
        <w:t xml:space="preserve"> 201</w:t>
      </w:r>
      <w:r w:rsidR="00B56D84">
        <w:rPr>
          <w:sz w:val="22"/>
          <w:szCs w:val="22"/>
        </w:rPr>
        <w:t>4</w:t>
      </w:r>
      <w:r w:rsidR="00620172" w:rsidRPr="00F520EE">
        <w:rPr>
          <w:sz w:val="22"/>
          <w:szCs w:val="22"/>
        </w:rPr>
        <w:t>.</w:t>
      </w:r>
      <w:r w:rsidR="00875133">
        <w:t xml:space="preserve"> </w:t>
      </w:r>
    </w:p>
    <w:p w:rsidR="008D4903" w:rsidRDefault="008D4903" w:rsidP="008D4903">
      <w:r w:rsidRPr="00A0749D">
        <w:rPr>
          <w:b/>
          <w:color w:val="1F497D" w:themeColor="text2"/>
        </w:rPr>
        <w:t>Affiliation</w:t>
      </w:r>
      <w:r w:rsidRPr="001A1B23">
        <w:rPr>
          <w:b/>
          <w:bCs/>
        </w:rPr>
        <w:t>:</w:t>
      </w:r>
      <w:r>
        <w:t xml:space="preserve"> </w:t>
      </w:r>
    </w:p>
    <w:p w:rsidR="008D4903" w:rsidRPr="00F520EE" w:rsidRDefault="008D4903" w:rsidP="006673D7">
      <w:pPr>
        <w:jc w:val="both"/>
        <w:rPr>
          <w:sz w:val="22"/>
          <w:szCs w:val="22"/>
        </w:rPr>
      </w:pPr>
      <w:r>
        <w:rPr>
          <w:sz w:val="22"/>
          <w:szCs w:val="22"/>
        </w:rPr>
        <w:t>Lecturer</w:t>
      </w:r>
      <w:r w:rsidRPr="00F520EE">
        <w:rPr>
          <w:sz w:val="22"/>
          <w:szCs w:val="22"/>
        </w:rPr>
        <w:t xml:space="preserve"> at the department of Geology, College of Science, University of Mosul, Iraq.</w:t>
      </w:r>
    </w:p>
    <w:p w:rsidR="004D0A91" w:rsidRPr="009D7824" w:rsidRDefault="008D4903" w:rsidP="002A237B">
      <w:pPr>
        <w:rPr>
          <w:b/>
          <w:color w:val="1F497D" w:themeColor="text2"/>
        </w:rPr>
      </w:pPr>
      <w:r>
        <w:rPr>
          <w:b/>
          <w:color w:val="1F497D" w:themeColor="text2"/>
        </w:rPr>
        <w:t>Education</w:t>
      </w:r>
      <w:r w:rsidR="001A1B23">
        <w:rPr>
          <w:b/>
          <w:color w:val="1F497D" w:themeColor="text2"/>
        </w:rPr>
        <w:t>:</w:t>
      </w:r>
    </w:p>
    <w:p w:rsidR="004D0A91" w:rsidRPr="00F520EE" w:rsidRDefault="004D0A91" w:rsidP="00C609EE">
      <w:pPr>
        <w:rPr>
          <w:sz w:val="22"/>
          <w:szCs w:val="22"/>
        </w:rPr>
      </w:pPr>
      <w:r w:rsidRPr="00F520EE">
        <w:rPr>
          <w:sz w:val="22"/>
          <w:szCs w:val="22"/>
        </w:rPr>
        <w:t xml:space="preserve">BSc </w:t>
      </w:r>
      <w:r w:rsidR="00F359B7" w:rsidRPr="00F520EE">
        <w:rPr>
          <w:sz w:val="22"/>
          <w:szCs w:val="22"/>
        </w:rPr>
        <w:t>G</w:t>
      </w:r>
      <w:r w:rsidRPr="00F520EE">
        <w:rPr>
          <w:sz w:val="22"/>
          <w:szCs w:val="22"/>
        </w:rPr>
        <w:t xml:space="preserve">eneral </w:t>
      </w:r>
      <w:r w:rsidR="00F359B7" w:rsidRPr="00F520EE">
        <w:rPr>
          <w:sz w:val="22"/>
          <w:szCs w:val="22"/>
        </w:rPr>
        <w:t>G</w:t>
      </w:r>
      <w:r w:rsidRPr="00F520EE">
        <w:rPr>
          <w:sz w:val="22"/>
          <w:szCs w:val="22"/>
        </w:rPr>
        <w:t>eology, 200</w:t>
      </w:r>
      <w:r w:rsidR="00C609EE">
        <w:rPr>
          <w:sz w:val="22"/>
          <w:szCs w:val="22"/>
        </w:rPr>
        <w:t>0</w:t>
      </w:r>
      <w:r w:rsidRPr="00F520EE">
        <w:rPr>
          <w:sz w:val="22"/>
          <w:szCs w:val="22"/>
        </w:rPr>
        <w:t>, University of Mosul</w:t>
      </w:r>
      <w:r w:rsidR="00370A99" w:rsidRPr="00F520EE">
        <w:rPr>
          <w:sz w:val="22"/>
          <w:szCs w:val="22"/>
        </w:rPr>
        <w:t xml:space="preserve"> </w:t>
      </w:r>
    </w:p>
    <w:p w:rsidR="004D0A91" w:rsidRPr="00F520EE" w:rsidRDefault="004D0A91" w:rsidP="00C609EE">
      <w:pPr>
        <w:rPr>
          <w:sz w:val="22"/>
          <w:szCs w:val="22"/>
        </w:rPr>
      </w:pPr>
      <w:r w:rsidRPr="00F520EE">
        <w:rPr>
          <w:sz w:val="22"/>
          <w:szCs w:val="22"/>
        </w:rPr>
        <w:t xml:space="preserve">MSc </w:t>
      </w:r>
      <w:r w:rsidR="00C609EE">
        <w:rPr>
          <w:sz w:val="22"/>
          <w:szCs w:val="22"/>
        </w:rPr>
        <w:t>Geochemistry</w:t>
      </w:r>
      <w:r w:rsidRPr="00F520EE">
        <w:rPr>
          <w:sz w:val="22"/>
          <w:szCs w:val="22"/>
        </w:rPr>
        <w:t>, 200</w:t>
      </w:r>
      <w:r w:rsidR="00C609EE">
        <w:rPr>
          <w:sz w:val="22"/>
          <w:szCs w:val="22"/>
        </w:rPr>
        <w:t>3</w:t>
      </w:r>
      <w:r w:rsidRPr="00F520EE">
        <w:rPr>
          <w:sz w:val="22"/>
          <w:szCs w:val="22"/>
        </w:rPr>
        <w:t>, University of Mosul</w:t>
      </w:r>
    </w:p>
    <w:p w:rsidR="00AE2042" w:rsidRDefault="004D0A91" w:rsidP="00C609EE">
      <w:pPr>
        <w:rPr>
          <w:sz w:val="22"/>
          <w:szCs w:val="22"/>
        </w:rPr>
      </w:pPr>
      <w:r w:rsidRPr="00F520EE">
        <w:rPr>
          <w:sz w:val="22"/>
          <w:szCs w:val="22"/>
        </w:rPr>
        <w:t>PhD</w:t>
      </w:r>
      <w:r w:rsidR="00F359B7" w:rsidRPr="00F520EE">
        <w:rPr>
          <w:sz w:val="22"/>
          <w:szCs w:val="22"/>
        </w:rPr>
        <w:t xml:space="preserve"> </w:t>
      </w:r>
      <w:r w:rsidR="006044E5">
        <w:rPr>
          <w:sz w:val="22"/>
          <w:szCs w:val="22"/>
        </w:rPr>
        <w:t>in</w:t>
      </w:r>
      <w:r w:rsidR="00C609EE">
        <w:rPr>
          <w:sz w:val="22"/>
          <w:szCs w:val="22"/>
        </w:rPr>
        <w:t xml:space="preserve"> Geochemistry</w:t>
      </w:r>
      <w:r w:rsidR="006673D7">
        <w:rPr>
          <w:sz w:val="22"/>
          <w:szCs w:val="22"/>
        </w:rPr>
        <w:t>, 201</w:t>
      </w:r>
      <w:r w:rsidR="00C609EE">
        <w:rPr>
          <w:sz w:val="22"/>
          <w:szCs w:val="22"/>
        </w:rPr>
        <w:t>4</w:t>
      </w:r>
      <w:r w:rsidR="00F359B7" w:rsidRPr="00F520EE">
        <w:rPr>
          <w:sz w:val="22"/>
          <w:szCs w:val="22"/>
        </w:rPr>
        <w:t xml:space="preserve">, University of </w:t>
      </w:r>
      <w:r w:rsidR="00C609EE">
        <w:rPr>
          <w:sz w:val="22"/>
          <w:szCs w:val="22"/>
        </w:rPr>
        <w:t>Mosul</w:t>
      </w:r>
    </w:p>
    <w:p w:rsidR="001A1B23" w:rsidRPr="00F520EE" w:rsidRDefault="001A1B23" w:rsidP="00C609EE">
      <w:pPr>
        <w:rPr>
          <w:sz w:val="22"/>
          <w:szCs w:val="22"/>
        </w:rPr>
      </w:pPr>
    </w:p>
    <w:p w:rsidR="009D7824" w:rsidRPr="004B1489" w:rsidRDefault="008D4903" w:rsidP="009D7824">
      <w:pPr>
        <w:rPr>
          <w:b/>
          <w:color w:val="17365D" w:themeColor="text2" w:themeShade="BF"/>
        </w:rPr>
      </w:pPr>
      <w:r w:rsidRPr="004B1489">
        <w:rPr>
          <w:b/>
          <w:color w:val="17365D" w:themeColor="text2" w:themeShade="BF"/>
        </w:rPr>
        <w:t>Conference</w:t>
      </w:r>
      <w:r w:rsidR="001A1B23">
        <w:rPr>
          <w:b/>
          <w:color w:val="17365D" w:themeColor="text2" w:themeShade="BF"/>
        </w:rPr>
        <w:t>:</w:t>
      </w:r>
    </w:p>
    <w:p w:rsidR="004F4429" w:rsidRDefault="004F4429" w:rsidP="004F4429">
      <w:pPr>
        <w:rPr>
          <w:bCs/>
          <w:color w:val="000000" w:themeColor="text1"/>
        </w:rPr>
      </w:pPr>
      <w:r w:rsidRPr="004B1489">
        <w:rPr>
          <w:bCs/>
          <w:color w:val="000000" w:themeColor="text1"/>
        </w:rPr>
        <w:t>First Geological Conference , 27 – 28</w:t>
      </w:r>
      <w:r w:rsidRPr="004B1489">
        <w:rPr>
          <w:bCs/>
          <w:color w:val="000000" w:themeColor="text1"/>
          <w:vertAlign w:val="superscript"/>
        </w:rPr>
        <w:t>th</w:t>
      </w:r>
      <w:r w:rsidRPr="004B1489">
        <w:rPr>
          <w:bCs/>
          <w:color w:val="000000" w:themeColor="text1"/>
        </w:rPr>
        <w:t xml:space="preserve"> November</w:t>
      </w:r>
      <w:r w:rsidR="004B1489" w:rsidRPr="004B1489">
        <w:rPr>
          <w:bCs/>
          <w:color w:val="000000" w:themeColor="text1"/>
        </w:rPr>
        <w:t>,</w:t>
      </w:r>
      <w:r w:rsidRPr="004B1489">
        <w:rPr>
          <w:bCs/>
          <w:color w:val="000000" w:themeColor="text1"/>
        </w:rPr>
        <w:t xml:space="preserve"> 2012  , College of Science / Kirkuk University . Iraq.</w:t>
      </w:r>
    </w:p>
    <w:p w:rsidR="001A1B23" w:rsidRPr="004B1489" w:rsidRDefault="001A1B23" w:rsidP="004F4429">
      <w:pPr>
        <w:rPr>
          <w:bCs/>
          <w:color w:val="000000" w:themeColor="text1"/>
        </w:rPr>
      </w:pPr>
    </w:p>
    <w:p w:rsidR="00F520EE" w:rsidRPr="004F4429" w:rsidRDefault="008203D3" w:rsidP="004B1332">
      <w:pPr>
        <w:spacing w:line="360" w:lineRule="auto"/>
        <w:jc w:val="both"/>
        <w:rPr>
          <w:b/>
          <w:color w:val="1F497D" w:themeColor="text2"/>
          <w:lang w:val="en-US"/>
        </w:rPr>
      </w:pPr>
      <w:r w:rsidRPr="00FF467D">
        <w:t xml:space="preserve">  </w:t>
      </w:r>
      <w:r w:rsidR="009D7824" w:rsidRPr="004F4429">
        <w:rPr>
          <w:b/>
          <w:color w:val="1F497D" w:themeColor="text2"/>
        </w:rPr>
        <w:t>Publications</w:t>
      </w:r>
      <w:r w:rsidR="001A1B23">
        <w:rPr>
          <w:b/>
          <w:color w:val="1F497D" w:themeColor="text2"/>
          <w:lang w:val="en-US"/>
        </w:rPr>
        <w:t>:</w:t>
      </w:r>
    </w:p>
    <w:p w:rsidR="005B1D3F" w:rsidRPr="004F4429" w:rsidRDefault="001A1B23" w:rsidP="00964CCC">
      <w:pPr>
        <w:spacing w:line="360" w:lineRule="auto"/>
        <w:ind w:left="720" w:hanging="720"/>
        <w:jc w:val="both"/>
        <w:rPr>
          <w:bCs/>
          <w:lang w:val="en-US"/>
        </w:rPr>
      </w:pPr>
      <w:r>
        <w:rPr>
          <w:bCs/>
          <w:lang w:val="en-US"/>
        </w:rPr>
        <w:t xml:space="preserve">- </w:t>
      </w:r>
      <w:proofErr w:type="spellStart"/>
      <w:r w:rsidR="00AE1A1F" w:rsidRPr="004F4429">
        <w:rPr>
          <w:bCs/>
          <w:lang w:val="en-US"/>
        </w:rPr>
        <w:t>Aldabbagh</w:t>
      </w:r>
      <w:proofErr w:type="spellEnd"/>
      <w:r w:rsidR="00AE1A1F" w:rsidRPr="004F4429">
        <w:rPr>
          <w:bCs/>
          <w:lang w:val="en-US"/>
        </w:rPr>
        <w:t>, S.M. and Al-</w:t>
      </w:r>
      <w:proofErr w:type="spellStart"/>
      <w:r w:rsidR="00AE1A1F" w:rsidRPr="004F4429">
        <w:rPr>
          <w:bCs/>
          <w:lang w:val="en-US"/>
        </w:rPr>
        <w:t>Khatony</w:t>
      </w:r>
      <w:proofErr w:type="spellEnd"/>
      <w:r w:rsidR="00AE1A1F" w:rsidRPr="004F4429">
        <w:rPr>
          <w:bCs/>
          <w:lang w:val="en-US"/>
        </w:rPr>
        <w:t xml:space="preserve">, F.H. (2008) : Environmental significance of </w:t>
      </w:r>
      <w:proofErr w:type="spellStart"/>
      <w:r w:rsidR="00AE1A1F" w:rsidRPr="004F4429">
        <w:rPr>
          <w:bCs/>
          <w:lang w:val="en-US"/>
        </w:rPr>
        <w:t>Sedimentry</w:t>
      </w:r>
      <w:proofErr w:type="spellEnd"/>
      <w:r w:rsidR="00AE1A1F" w:rsidRPr="004F4429">
        <w:rPr>
          <w:bCs/>
          <w:lang w:val="en-US"/>
        </w:rPr>
        <w:t xml:space="preserve"> Geochemistry of Manganese at selected areas from Iraq .</w:t>
      </w:r>
      <w:r w:rsidR="00AE1A1F" w:rsidRPr="004F4429">
        <w:rPr>
          <w:bCs/>
        </w:rPr>
        <w:t xml:space="preserve"> Journal of Sharjah </w:t>
      </w:r>
      <w:r w:rsidR="00AE1A1F" w:rsidRPr="004F4429">
        <w:rPr>
          <w:bCs/>
          <w:lang w:val="en-US"/>
        </w:rPr>
        <w:t xml:space="preserve">University for Pure Sciences , Vol.5, </w:t>
      </w:r>
      <w:r w:rsidR="00FF467D" w:rsidRPr="004F4429">
        <w:rPr>
          <w:bCs/>
          <w:lang w:val="en-US"/>
        </w:rPr>
        <w:t xml:space="preserve">No.3. </w:t>
      </w:r>
      <w:r w:rsidR="005B1D3F" w:rsidRPr="004F4429">
        <w:rPr>
          <w:bCs/>
        </w:rPr>
        <w:tab/>
      </w:r>
      <w:r w:rsidR="005B1D3F" w:rsidRPr="004F4429">
        <w:rPr>
          <w:bCs/>
        </w:rPr>
        <w:tab/>
      </w:r>
      <w:r w:rsidR="005B1D3F" w:rsidRPr="004F4429">
        <w:rPr>
          <w:bCs/>
        </w:rPr>
        <w:tab/>
      </w:r>
      <w:r w:rsidR="005B1D3F" w:rsidRPr="004F4429">
        <w:rPr>
          <w:bCs/>
        </w:rPr>
        <w:tab/>
      </w:r>
      <w:bookmarkStart w:id="0" w:name="_GoBack"/>
      <w:bookmarkEnd w:id="0"/>
      <w:r w:rsidR="005B1D3F" w:rsidRPr="004F4429">
        <w:rPr>
          <w:bCs/>
        </w:rPr>
        <w:tab/>
      </w:r>
      <w:r w:rsidR="005B1D3F" w:rsidRPr="004F4429">
        <w:rPr>
          <w:bCs/>
        </w:rPr>
        <w:tab/>
      </w:r>
      <w:r w:rsidR="005B1D3F" w:rsidRPr="004F4429">
        <w:rPr>
          <w:bCs/>
        </w:rPr>
        <w:tab/>
      </w:r>
      <w:r w:rsidR="005B1D3F" w:rsidRPr="004F4429">
        <w:rPr>
          <w:bCs/>
        </w:rPr>
        <w:tab/>
      </w:r>
      <w:r w:rsidR="005B1D3F" w:rsidRPr="004F4429">
        <w:rPr>
          <w:bCs/>
        </w:rPr>
        <w:tab/>
      </w:r>
      <w:r w:rsidR="005B1D3F" w:rsidRPr="004F4429">
        <w:rPr>
          <w:bCs/>
        </w:rPr>
        <w:tab/>
      </w:r>
      <w:r w:rsidR="005B1D3F" w:rsidRPr="004F4429">
        <w:rPr>
          <w:bCs/>
        </w:rPr>
        <w:tab/>
      </w:r>
    </w:p>
    <w:p w:rsidR="005B1D3F" w:rsidRPr="004F4429" w:rsidRDefault="005B1D3F" w:rsidP="00964CCC">
      <w:pPr>
        <w:spacing w:line="360" w:lineRule="auto"/>
        <w:ind w:left="720" w:hanging="720"/>
        <w:jc w:val="both"/>
        <w:rPr>
          <w:bCs/>
        </w:rPr>
      </w:pPr>
      <w:r w:rsidRPr="004F4429">
        <w:rPr>
          <w:bCs/>
        </w:rPr>
        <w:lastRenderedPageBreak/>
        <w:t>-</w:t>
      </w:r>
      <w:r w:rsidR="003F7D83" w:rsidRPr="004F4429">
        <w:rPr>
          <w:bCs/>
        </w:rPr>
        <w:t xml:space="preserve">  </w:t>
      </w:r>
      <w:proofErr w:type="spellStart"/>
      <w:r w:rsidR="003F7D83" w:rsidRPr="004F4429">
        <w:rPr>
          <w:bCs/>
        </w:rPr>
        <w:t>Aldabbagh</w:t>
      </w:r>
      <w:proofErr w:type="spellEnd"/>
      <w:r w:rsidR="003F7D83" w:rsidRPr="004F4429">
        <w:rPr>
          <w:bCs/>
        </w:rPr>
        <w:t>, S.M. and Al-</w:t>
      </w:r>
      <w:proofErr w:type="spellStart"/>
      <w:r w:rsidR="003F7D83" w:rsidRPr="004F4429">
        <w:rPr>
          <w:bCs/>
        </w:rPr>
        <w:t>Khatony</w:t>
      </w:r>
      <w:proofErr w:type="spellEnd"/>
      <w:r w:rsidR="003F7D83" w:rsidRPr="004F4429">
        <w:rPr>
          <w:bCs/>
        </w:rPr>
        <w:t>, F.H. (</w:t>
      </w:r>
      <w:r w:rsidR="00AE1A1F" w:rsidRPr="004F4429">
        <w:rPr>
          <w:bCs/>
        </w:rPr>
        <w:t>2010</w:t>
      </w:r>
      <w:r w:rsidR="003F7D83" w:rsidRPr="004F4429">
        <w:rPr>
          <w:bCs/>
        </w:rPr>
        <w:t xml:space="preserve">) : </w:t>
      </w:r>
      <w:proofErr w:type="spellStart"/>
      <w:r w:rsidRPr="004F4429">
        <w:rPr>
          <w:bCs/>
        </w:rPr>
        <w:t>Sedimentry</w:t>
      </w:r>
      <w:proofErr w:type="spellEnd"/>
      <w:r w:rsidRPr="004F4429">
        <w:rPr>
          <w:bCs/>
        </w:rPr>
        <w:t xml:space="preserve"> Geochemistry of Manganese in related to Parkinson Diseases (PD) at selected areas of Iraq . Medical G</w:t>
      </w:r>
      <w:r w:rsidR="00FF467D" w:rsidRPr="004F4429">
        <w:rPr>
          <w:bCs/>
        </w:rPr>
        <w:t>eology Newsletter . No,15</w:t>
      </w:r>
      <w:r w:rsidR="00FF467D" w:rsidRPr="004F4429">
        <w:rPr>
          <w:bCs/>
        </w:rPr>
        <w:tab/>
      </w:r>
      <w:r w:rsidR="00FF467D" w:rsidRPr="004F4429">
        <w:rPr>
          <w:bCs/>
        </w:rPr>
        <w:tab/>
      </w:r>
      <w:r w:rsidR="00FF467D" w:rsidRPr="004F4429">
        <w:rPr>
          <w:bCs/>
        </w:rPr>
        <w:tab/>
      </w:r>
      <w:r w:rsidR="00FF467D" w:rsidRPr="004F4429">
        <w:rPr>
          <w:bCs/>
        </w:rPr>
        <w:tab/>
      </w:r>
      <w:r w:rsidR="00FF467D" w:rsidRPr="004F4429">
        <w:rPr>
          <w:bCs/>
        </w:rPr>
        <w:tab/>
      </w:r>
      <w:r w:rsidR="00FF467D" w:rsidRPr="004F4429">
        <w:rPr>
          <w:bCs/>
        </w:rPr>
        <w:tab/>
      </w:r>
      <w:r w:rsidRPr="004F4429">
        <w:rPr>
          <w:bCs/>
        </w:rPr>
        <w:tab/>
      </w:r>
    </w:p>
    <w:p w:rsidR="005B1D3F" w:rsidRPr="004B1332" w:rsidRDefault="00FF467D" w:rsidP="00964CCC">
      <w:pPr>
        <w:spacing w:line="360" w:lineRule="auto"/>
        <w:ind w:left="720" w:hanging="720"/>
        <w:jc w:val="both"/>
        <w:rPr>
          <w:b/>
          <w:color w:val="FF0000"/>
        </w:rPr>
      </w:pPr>
      <w:r w:rsidRPr="004F4429">
        <w:rPr>
          <w:bCs/>
        </w:rPr>
        <w:t xml:space="preserve">- </w:t>
      </w:r>
      <w:r w:rsidR="004C3880" w:rsidRPr="004F4429">
        <w:rPr>
          <w:bCs/>
        </w:rPr>
        <w:t>Al-</w:t>
      </w:r>
      <w:proofErr w:type="spellStart"/>
      <w:r w:rsidR="004C3880" w:rsidRPr="004F4429">
        <w:rPr>
          <w:bCs/>
        </w:rPr>
        <w:t>Khatony</w:t>
      </w:r>
      <w:proofErr w:type="spellEnd"/>
      <w:r w:rsidR="004C3880" w:rsidRPr="004F4429">
        <w:rPr>
          <w:bCs/>
        </w:rPr>
        <w:t xml:space="preserve">, F.H.,  </w:t>
      </w:r>
      <w:proofErr w:type="spellStart"/>
      <w:r w:rsidR="004C3880" w:rsidRPr="004F4429">
        <w:rPr>
          <w:bCs/>
        </w:rPr>
        <w:t>Aldabbagh</w:t>
      </w:r>
      <w:proofErr w:type="spellEnd"/>
      <w:r w:rsidR="004C3880" w:rsidRPr="004F4429">
        <w:rPr>
          <w:bCs/>
        </w:rPr>
        <w:t>, S.</w:t>
      </w:r>
      <w:r w:rsidR="00FD04F8" w:rsidRPr="004F4429">
        <w:rPr>
          <w:bCs/>
        </w:rPr>
        <w:t xml:space="preserve">M. and  </w:t>
      </w:r>
      <w:proofErr w:type="spellStart"/>
      <w:r w:rsidR="004C3880" w:rsidRPr="004F4429">
        <w:rPr>
          <w:bCs/>
        </w:rPr>
        <w:t>Alsabha</w:t>
      </w:r>
      <w:proofErr w:type="spellEnd"/>
      <w:r w:rsidR="00FD04F8" w:rsidRPr="004F4429">
        <w:rPr>
          <w:bCs/>
        </w:rPr>
        <w:t xml:space="preserve">, T.N. (2012) : </w:t>
      </w:r>
      <w:r w:rsidR="005B1D3F" w:rsidRPr="004F4429">
        <w:rPr>
          <w:bCs/>
        </w:rPr>
        <w:t>The Chemistry of Rain Water in Relation to Dust Fall Over Mosul City and Al-</w:t>
      </w:r>
      <w:proofErr w:type="spellStart"/>
      <w:r w:rsidR="005B1D3F" w:rsidRPr="004F4429">
        <w:rPr>
          <w:bCs/>
        </w:rPr>
        <w:t>Ba’aj</w:t>
      </w:r>
      <w:proofErr w:type="spellEnd"/>
      <w:r w:rsidR="005B1D3F" w:rsidRPr="004F4429">
        <w:rPr>
          <w:bCs/>
        </w:rPr>
        <w:t xml:space="preserve"> Town / Northern Iraq. Journal of Environmental Studies. Article in Press. Received: 19 Jul, 2012. Accepted: 13 Oct, 2012.</w:t>
      </w:r>
      <w:r w:rsidR="005B1D3F" w:rsidRPr="00FF467D">
        <w:rPr>
          <w:b/>
        </w:rPr>
        <w:tab/>
      </w:r>
      <w:r w:rsidR="005B1D3F" w:rsidRPr="005B1D3F">
        <w:rPr>
          <w:b/>
          <w:color w:val="FF0000"/>
        </w:rPr>
        <w:tab/>
      </w:r>
      <w:r w:rsidR="005B1D3F" w:rsidRPr="005B1D3F">
        <w:rPr>
          <w:b/>
          <w:color w:val="FF0000"/>
        </w:rPr>
        <w:tab/>
      </w:r>
      <w:r w:rsidR="005B1D3F" w:rsidRPr="005B1D3F">
        <w:rPr>
          <w:b/>
          <w:color w:val="FF0000"/>
        </w:rPr>
        <w:tab/>
      </w:r>
      <w:r w:rsidR="005B1D3F" w:rsidRPr="005B1D3F">
        <w:rPr>
          <w:b/>
          <w:color w:val="FF0000"/>
        </w:rPr>
        <w:tab/>
      </w:r>
      <w:r w:rsidR="005B1D3F" w:rsidRPr="005B1D3F">
        <w:rPr>
          <w:b/>
          <w:color w:val="FF0000"/>
        </w:rPr>
        <w:tab/>
      </w:r>
      <w:r w:rsidR="005B1D3F" w:rsidRPr="005B1D3F">
        <w:rPr>
          <w:b/>
          <w:color w:val="FF0000"/>
        </w:rPr>
        <w:tab/>
      </w:r>
      <w:r w:rsidR="005B1D3F" w:rsidRPr="005B1D3F">
        <w:rPr>
          <w:b/>
          <w:color w:val="FF0000"/>
        </w:rPr>
        <w:tab/>
      </w:r>
      <w:r w:rsidR="005B1D3F" w:rsidRPr="005B1D3F">
        <w:rPr>
          <w:b/>
          <w:color w:val="FF0000"/>
        </w:rPr>
        <w:tab/>
      </w:r>
    </w:p>
    <w:p w:rsidR="002A5D83" w:rsidRPr="0082295A" w:rsidRDefault="002A5D83" w:rsidP="002A5D83">
      <w:pPr>
        <w:rPr>
          <w:b/>
          <w:color w:val="17365D" w:themeColor="text2" w:themeShade="BF"/>
        </w:rPr>
      </w:pPr>
      <w:r w:rsidRPr="0082295A">
        <w:rPr>
          <w:b/>
          <w:color w:val="17365D" w:themeColor="text2" w:themeShade="BF"/>
        </w:rPr>
        <w:t>Social Profiles</w:t>
      </w:r>
    </w:p>
    <w:p w:rsidR="003F0833" w:rsidRPr="0082295A" w:rsidRDefault="002A5D83" w:rsidP="007F5C79">
      <w:pPr>
        <w:spacing w:line="360" w:lineRule="auto"/>
        <w:ind w:left="425" w:right="57" w:hanging="425"/>
        <w:jc w:val="both"/>
        <w:rPr>
          <w:rFonts w:eastAsia="Calibri"/>
        </w:rPr>
      </w:pPr>
      <w:proofErr w:type="spellStart"/>
      <w:r w:rsidRPr="0082295A">
        <w:rPr>
          <w:rFonts w:eastAsia="Calibri"/>
        </w:rPr>
        <w:t>ResearchGate</w:t>
      </w:r>
      <w:proofErr w:type="spellEnd"/>
    </w:p>
    <w:p w:rsidR="002A5D83" w:rsidRPr="0082295A" w:rsidRDefault="003F511D" w:rsidP="00FF467D">
      <w:pPr>
        <w:spacing w:line="360" w:lineRule="auto"/>
        <w:ind w:left="425" w:right="57" w:hanging="425"/>
        <w:jc w:val="both"/>
        <w:rPr>
          <w:rFonts w:eastAsia="Calibri"/>
        </w:rPr>
      </w:pPr>
      <w:r w:rsidRPr="0082295A">
        <w:rPr>
          <w:rFonts w:eastAsia="Calibri"/>
        </w:rPr>
        <w:t>https://www.researchgate.net/profile/</w:t>
      </w:r>
      <w:r w:rsidR="00FF467D" w:rsidRPr="0082295A">
        <w:t xml:space="preserve"> </w:t>
      </w:r>
      <w:proofErr w:type="spellStart"/>
      <w:r w:rsidR="00FF467D" w:rsidRPr="0082295A">
        <w:rPr>
          <w:rFonts w:eastAsia="Calibri"/>
        </w:rPr>
        <w:t>Flyah</w:t>
      </w:r>
      <w:proofErr w:type="spellEnd"/>
      <w:r w:rsidR="00FF467D" w:rsidRPr="0082295A">
        <w:rPr>
          <w:rFonts w:eastAsia="Calibri"/>
        </w:rPr>
        <w:t xml:space="preserve"> </w:t>
      </w:r>
      <w:proofErr w:type="spellStart"/>
      <w:r w:rsidR="00FF467D" w:rsidRPr="0082295A">
        <w:rPr>
          <w:rFonts w:eastAsia="Calibri"/>
        </w:rPr>
        <w:t>Alkhatony</w:t>
      </w:r>
      <w:proofErr w:type="spellEnd"/>
    </w:p>
    <w:p w:rsidR="002A5D83" w:rsidRPr="00153C64" w:rsidRDefault="002A5D83" w:rsidP="00153C64">
      <w:pPr>
        <w:spacing w:before="240" w:line="480" w:lineRule="auto"/>
        <w:ind w:left="425" w:right="57" w:hanging="425"/>
        <w:jc w:val="both"/>
        <w:rPr>
          <w:rFonts w:eastAsia="Calibri"/>
          <w:sz w:val="22"/>
          <w:szCs w:val="22"/>
        </w:rPr>
      </w:pPr>
    </w:p>
    <w:p w:rsidR="00C3280A" w:rsidRDefault="00C3280A" w:rsidP="00C3280A">
      <w:pPr>
        <w:pStyle w:val="afd"/>
        <w:jc w:val="both"/>
      </w:pPr>
    </w:p>
    <w:p w:rsidR="00C3280A" w:rsidRDefault="00C3280A" w:rsidP="00C3280A">
      <w:pPr>
        <w:jc w:val="both"/>
      </w:pPr>
    </w:p>
    <w:sectPr w:rsidR="00C3280A" w:rsidSect="00C430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15E78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6964D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0D2C5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FFE02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2034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D02CF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1093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26A5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CCD14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502A5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E670CB"/>
    <w:multiLevelType w:val="hybridMultilevel"/>
    <w:tmpl w:val="C4DA5D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E6A58ED"/>
    <w:multiLevelType w:val="hybridMultilevel"/>
    <w:tmpl w:val="F62A5AE8"/>
    <w:lvl w:ilvl="0" w:tplc="D6A292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zQ3NLawtDA2M7I0NjdS0lEKTi0uzszPAykwqQUAXPpBkywAAAA="/>
  </w:docVars>
  <w:rsids>
    <w:rsidRoot w:val="00185897"/>
    <w:rsid w:val="00017D70"/>
    <w:rsid w:val="00060307"/>
    <w:rsid w:val="0006297A"/>
    <w:rsid w:val="000875F1"/>
    <w:rsid w:val="000A0549"/>
    <w:rsid w:val="000A308A"/>
    <w:rsid w:val="000A395C"/>
    <w:rsid w:val="000C0742"/>
    <w:rsid w:val="000E4DBF"/>
    <w:rsid w:val="00153C64"/>
    <w:rsid w:val="00185897"/>
    <w:rsid w:val="001A005D"/>
    <w:rsid w:val="001A1B23"/>
    <w:rsid w:val="001B3AE0"/>
    <w:rsid w:val="001C2F45"/>
    <w:rsid w:val="00273123"/>
    <w:rsid w:val="00297737"/>
    <w:rsid w:val="002A237B"/>
    <w:rsid w:val="002A5D83"/>
    <w:rsid w:val="003260B3"/>
    <w:rsid w:val="00330467"/>
    <w:rsid w:val="003400F1"/>
    <w:rsid w:val="00370A99"/>
    <w:rsid w:val="003F0833"/>
    <w:rsid w:val="003F511D"/>
    <w:rsid w:val="003F7D83"/>
    <w:rsid w:val="00416AA0"/>
    <w:rsid w:val="004B1332"/>
    <w:rsid w:val="004B1489"/>
    <w:rsid w:val="004C3880"/>
    <w:rsid w:val="004D0A91"/>
    <w:rsid w:val="004F2365"/>
    <w:rsid w:val="004F4429"/>
    <w:rsid w:val="005000E1"/>
    <w:rsid w:val="005147D4"/>
    <w:rsid w:val="0056264E"/>
    <w:rsid w:val="005B0D14"/>
    <w:rsid w:val="005B1D3F"/>
    <w:rsid w:val="005C161B"/>
    <w:rsid w:val="005D64D0"/>
    <w:rsid w:val="006044E5"/>
    <w:rsid w:val="00611F6A"/>
    <w:rsid w:val="00620172"/>
    <w:rsid w:val="006422C8"/>
    <w:rsid w:val="006673D7"/>
    <w:rsid w:val="006D2BA2"/>
    <w:rsid w:val="006F163E"/>
    <w:rsid w:val="00705A73"/>
    <w:rsid w:val="007230DD"/>
    <w:rsid w:val="0079711B"/>
    <w:rsid w:val="007F5C79"/>
    <w:rsid w:val="008203D3"/>
    <w:rsid w:val="0082295A"/>
    <w:rsid w:val="00873D7B"/>
    <w:rsid w:val="00875133"/>
    <w:rsid w:val="00880119"/>
    <w:rsid w:val="00890D28"/>
    <w:rsid w:val="00890E90"/>
    <w:rsid w:val="008D4903"/>
    <w:rsid w:val="0091059B"/>
    <w:rsid w:val="009256EC"/>
    <w:rsid w:val="00930117"/>
    <w:rsid w:val="00964CCC"/>
    <w:rsid w:val="009671E2"/>
    <w:rsid w:val="009D7824"/>
    <w:rsid w:val="00A0749D"/>
    <w:rsid w:val="00A11082"/>
    <w:rsid w:val="00A16957"/>
    <w:rsid w:val="00A36CF5"/>
    <w:rsid w:val="00AD1B4C"/>
    <w:rsid w:val="00AD3173"/>
    <w:rsid w:val="00AE1A1F"/>
    <w:rsid w:val="00AE2042"/>
    <w:rsid w:val="00B23E4E"/>
    <w:rsid w:val="00B3772F"/>
    <w:rsid w:val="00B56D84"/>
    <w:rsid w:val="00B73992"/>
    <w:rsid w:val="00B7564E"/>
    <w:rsid w:val="00BA7850"/>
    <w:rsid w:val="00BF7C01"/>
    <w:rsid w:val="00C3280A"/>
    <w:rsid w:val="00C43089"/>
    <w:rsid w:val="00C453DB"/>
    <w:rsid w:val="00C609EE"/>
    <w:rsid w:val="00C95981"/>
    <w:rsid w:val="00CA19CD"/>
    <w:rsid w:val="00CE10FB"/>
    <w:rsid w:val="00D00D33"/>
    <w:rsid w:val="00D444DA"/>
    <w:rsid w:val="00DA3A04"/>
    <w:rsid w:val="00DE6164"/>
    <w:rsid w:val="00E057DF"/>
    <w:rsid w:val="00E209F2"/>
    <w:rsid w:val="00E80E98"/>
    <w:rsid w:val="00EB66B1"/>
    <w:rsid w:val="00F359B7"/>
    <w:rsid w:val="00F367F1"/>
    <w:rsid w:val="00F419B2"/>
    <w:rsid w:val="00F520EE"/>
    <w:rsid w:val="00F56E33"/>
    <w:rsid w:val="00F73E86"/>
    <w:rsid w:val="00F827C6"/>
    <w:rsid w:val="00FB1DE8"/>
    <w:rsid w:val="00FD04F8"/>
    <w:rsid w:val="00FF4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D34B58"/>
  <w15:chartTrackingRefBased/>
  <w15:docId w15:val="{640C86A5-694A-4D7D-8E5E-6F5E32FEF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56264E"/>
    <w:pPr>
      <w:spacing w:before="120" w:after="0"/>
    </w:pPr>
  </w:style>
  <w:style w:type="paragraph" w:styleId="1">
    <w:name w:val="heading 1"/>
    <w:basedOn w:val="a1"/>
    <w:next w:val="a1"/>
    <w:link w:val="1Char"/>
    <w:autoRedefine/>
    <w:uiPriority w:val="9"/>
    <w:qFormat/>
    <w:rsid w:val="00EB66B1"/>
    <w:pPr>
      <w:keepNext/>
      <w:keepLines/>
      <w:outlineLvl w:val="0"/>
    </w:pPr>
    <w:rPr>
      <w:rFonts w:eastAsiaTheme="majorEastAsia"/>
      <w:b/>
      <w:bCs/>
      <w:sz w:val="36"/>
      <w:szCs w:val="28"/>
    </w:rPr>
  </w:style>
  <w:style w:type="paragraph" w:styleId="2">
    <w:name w:val="heading 2"/>
    <w:basedOn w:val="a1"/>
    <w:next w:val="a1"/>
    <w:link w:val="2Char"/>
    <w:autoRedefine/>
    <w:uiPriority w:val="9"/>
    <w:unhideWhenUsed/>
    <w:qFormat/>
    <w:rsid w:val="00EB66B1"/>
    <w:pPr>
      <w:keepNext/>
      <w:keepLines/>
      <w:spacing w:before="240" w:after="120"/>
      <w:outlineLvl w:val="1"/>
    </w:pPr>
    <w:rPr>
      <w:rFonts w:eastAsiaTheme="majorEastAsia"/>
      <w:b/>
      <w:bCs/>
      <w:sz w:val="28"/>
      <w:szCs w:val="26"/>
    </w:rPr>
  </w:style>
  <w:style w:type="paragraph" w:styleId="3">
    <w:name w:val="heading 3"/>
    <w:basedOn w:val="a1"/>
    <w:next w:val="a1"/>
    <w:link w:val="3Char"/>
    <w:autoRedefine/>
    <w:uiPriority w:val="9"/>
    <w:unhideWhenUsed/>
    <w:qFormat/>
    <w:rsid w:val="00EB66B1"/>
    <w:pPr>
      <w:keepNext/>
      <w:keepLines/>
      <w:spacing w:before="240" w:after="120"/>
      <w:outlineLvl w:val="2"/>
    </w:pPr>
    <w:rPr>
      <w:rFonts w:eastAsiaTheme="majorEastAsia"/>
      <w:b/>
      <w:bCs/>
    </w:rPr>
  </w:style>
  <w:style w:type="paragraph" w:styleId="4">
    <w:name w:val="heading 4"/>
    <w:basedOn w:val="a1"/>
    <w:next w:val="a1"/>
    <w:link w:val="4Char"/>
    <w:autoRedefine/>
    <w:uiPriority w:val="9"/>
    <w:unhideWhenUsed/>
    <w:qFormat/>
    <w:rsid w:val="00EB66B1"/>
    <w:pPr>
      <w:keepNext/>
      <w:keepLines/>
      <w:spacing w:before="240" w:after="120"/>
      <w:outlineLvl w:val="3"/>
    </w:pPr>
    <w:rPr>
      <w:rFonts w:eastAsiaTheme="majorEastAsia"/>
      <w:b/>
      <w:bCs/>
      <w:iCs/>
    </w:rPr>
  </w:style>
  <w:style w:type="paragraph" w:styleId="5">
    <w:name w:val="heading 5"/>
    <w:basedOn w:val="a1"/>
    <w:next w:val="a1"/>
    <w:link w:val="5Char"/>
    <w:autoRedefine/>
    <w:uiPriority w:val="9"/>
    <w:unhideWhenUsed/>
    <w:qFormat/>
    <w:rsid w:val="00273123"/>
    <w:pPr>
      <w:keepNext/>
      <w:keepLines/>
      <w:spacing w:before="240" w:after="120"/>
      <w:outlineLvl w:val="4"/>
    </w:pPr>
    <w:rPr>
      <w:rFonts w:eastAsiaTheme="majorEastAsia"/>
      <w:b/>
    </w:rPr>
  </w:style>
  <w:style w:type="paragraph" w:styleId="6">
    <w:name w:val="heading 6"/>
    <w:basedOn w:val="a1"/>
    <w:next w:val="a1"/>
    <w:link w:val="6Char"/>
    <w:uiPriority w:val="9"/>
    <w:unhideWhenUsed/>
    <w:qFormat/>
    <w:rsid w:val="006F163E"/>
    <w:pPr>
      <w:keepNext/>
      <w:keepLines/>
      <w:spacing w:before="240" w:after="120"/>
      <w:outlineLvl w:val="5"/>
    </w:pPr>
    <w:rPr>
      <w:rFonts w:eastAsiaTheme="majorEastAsia"/>
      <w:b/>
      <w:iCs/>
    </w:rPr>
  </w:style>
  <w:style w:type="paragraph" w:styleId="7">
    <w:name w:val="heading 7"/>
    <w:basedOn w:val="a1"/>
    <w:next w:val="a1"/>
    <w:link w:val="7Char"/>
    <w:uiPriority w:val="9"/>
    <w:unhideWhenUsed/>
    <w:qFormat/>
    <w:rsid w:val="006F163E"/>
    <w:pPr>
      <w:keepNext/>
      <w:keepLines/>
      <w:spacing w:before="240" w:after="120"/>
      <w:outlineLvl w:val="6"/>
    </w:pPr>
    <w:rPr>
      <w:rFonts w:eastAsiaTheme="majorEastAsia" w:cstheme="majorBidi"/>
      <w:b/>
      <w:i/>
      <w:iCs/>
    </w:rPr>
  </w:style>
  <w:style w:type="paragraph" w:styleId="8">
    <w:name w:val="heading 8"/>
    <w:basedOn w:val="a1"/>
    <w:next w:val="a1"/>
    <w:link w:val="8Char"/>
    <w:uiPriority w:val="9"/>
    <w:unhideWhenUsed/>
    <w:qFormat/>
    <w:rsid w:val="006F163E"/>
    <w:pPr>
      <w:keepNext/>
      <w:keepLines/>
      <w:spacing w:before="240" w:after="120"/>
      <w:outlineLvl w:val="7"/>
    </w:pPr>
    <w:rPr>
      <w:rFonts w:eastAsiaTheme="majorEastAsia" w:cstheme="majorBidi"/>
      <w:szCs w:val="20"/>
    </w:rPr>
  </w:style>
  <w:style w:type="paragraph" w:styleId="9">
    <w:name w:val="heading 9"/>
    <w:basedOn w:val="a1"/>
    <w:next w:val="a1"/>
    <w:link w:val="9Char"/>
    <w:uiPriority w:val="9"/>
    <w:unhideWhenUsed/>
    <w:qFormat/>
    <w:rsid w:val="006F163E"/>
    <w:pPr>
      <w:keepNext/>
      <w:keepLines/>
      <w:spacing w:before="240" w:after="120"/>
      <w:outlineLvl w:val="8"/>
    </w:pPr>
    <w:rPr>
      <w:rFonts w:eastAsiaTheme="majorEastAsia" w:cstheme="majorBidi"/>
      <w:i/>
      <w:iCs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ubheading">
    <w:name w:val="Subheading"/>
    <w:basedOn w:val="a1"/>
    <w:next w:val="a1"/>
    <w:link w:val="SubheadingChar"/>
    <w:rsid w:val="00E209F2"/>
    <w:pPr>
      <w:keepNext/>
    </w:pPr>
    <w:rPr>
      <w:b/>
    </w:rPr>
  </w:style>
  <w:style w:type="character" w:customStyle="1" w:styleId="SubheadingChar">
    <w:name w:val="Subheading Char"/>
    <w:basedOn w:val="a2"/>
    <w:link w:val="Subheading"/>
    <w:rsid w:val="00E209F2"/>
    <w:rPr>
      <w:rFonts w:ascii="Arial" w:hAnsi="Arial" w:cs="Arial"/>
      <w:b/>
      <w:sz w:val="28"/>
    </w:rPr>
  </w:style>
  <w:style w:type="paragraph" w:styleId="a5">
    <w:name w:val="caption"/>
    <w:basedOn w:val="a1"/>
    <w:next w:val="a1"/>
    <w:uiPriority w:val="35"/>
    <w:unhideWhenUsed/>
    <w:qFormat/>
    <w:rsid w:val="000A395C"/>
    <w:pPr>
      <w:spacing w:line="240" w:lineRule="auto"/>
    </w:pPr>
    <w:rPr>
      <w:b/>
      <w:bCs/>
      <w:szCs w:val="18"/>
    </w:rPr>
  </w:style>
  <w:style w:type="paragraph" w:styleId="a6">
    <w:name w:val="Title"/>
    <w:basedOn w:val="a1"/>
    <w:next w:val="a1"/>
    <w:link w:val="Char"/>
    <w:autoRedefine/>
    <w:uiPriority w:val="10"/>
    <w:qFormat/>
    <w:rsid w:val="005B0D14"/>
    <w:pPr>
      <w:keepNext/>
      <w:pBdr>
        <w:bottom w:val="single" w:sz="8" w:space="4" w:color="auto"/>
      </w:pBdr>
      <w:spacing w:before="240" w:after="120" w:line="240" w:lineRule="auto"/>
      <w:contextualSpacing/>
      <w:outlineLvl w:val="0"/>
    </w:pPr>
    <w:rPr>
      <w:rFonts w:eastAsiaTheme="majorEastAsia"/>
      <w:b/>
      <w:spacing w:val="5"/>
      <w:sz w:val="36"/>
      <w:szCs w:val="52"/>
    </w:rPr>
  </w:style>
  <w:style w:type="character" w:customStyle="1" w:styleId="Char">
    <w:name w:val="العنوان Char"/>
    <w:basedOn w:val="a2"/>
    <w:link w:val="a6"/>
    <w:uiPriority w:val="10"/>
    <w:rsid w:val="005B0D14"/>
    <w:rPr>
      <w:rFonts w:eastAsiaTheme="majorEastAsia"/>
      <w:b/>
      <w:spacing w:val="5"/>
      <w:sz w:val="36"/>
      <w:szCs w:val="52"/>
    </w:rPr>
  </w:style>
  <w:style w:type="paragraph" w:styleId="a7">
    <w:name w:val="Subtitle"/>
    <w:basedOn w:val="a1"/>
    <w:next w:val="a1"/>
    <w:link w:val="Char0"/>
    <w:autoRedefine/>
    <w:uiPriority w:val="11"/>
    <w:qFormat/>
    <w:rsid w:val="00EB66B1"/>
    <w:pPr>
      <w:keepNext/>
      <w:numPr>
        <w:ilvl w:val="1"/>
      </w:numPr>
    </w:pPr>
    <w:rPr>
      <w:rFonts w:eastAsiaTheme="majorEastAsia"/>
      <w:iCs/>
      <w:spacing w:val="15"/>
      <w:sz w:val="28"/>
    </w:rPr>
  </w:style>
  <w:style w:type="character" w:customStyle="1" w:styleId="Char0">
    <w:name w:val="عنوان فرعي Char"/>
    <w:basedOn w:val="a2"/>
    <w:link w:val="a7"/>
    <w:uiPriority w:val="11"/>
    <w:rsid w:val="00EB66B1"/>
    <w:rPr>
      <w:rFonts w:ascii="Arial" w:eastAsiaTheme="majorEastAsia" w:hAnsi="Arial" w:cs="Arial"/>
      <w:iCs/>
      <w:spacing w:val="15"/>
      <w:sz w:val="28"/>
      <w:szCs w:val="24"/>
    </w:rPr>
  </w:style>
  <w:style w:type="character" w:customStyle="1" w:styleId="1Char">
    <w:name w:val="العنوان 1 Char"/>
    <w:basedOn w:val="a2"/>
    <w:link w:val="1"/>
    <w:uiPriority w:val="9"/>
    <w:rsid w:val="00EB66B1"/>
    <w:rPr>
      <w:rFonts w:ascii="Arial" w:eastAsiaTheme="majorEastAsia" w:hAnsi="Arial" w:cs="Arial"/>
      <w:b/>
      <w:bCs/>
      <w:sz w:val="36"/>
      <w:szCs w:val="28"/>
    </w:rPr>
  </w:style>
  <w:style w:type="character" w:customStyle="1" w:styleId="2Char">
    <w:name w:val="عنوان 2 Char"/>
    <w:basedOn w:val="a2"/>
    <w:link w:val="2"/>
    <w:uiPriority w:val="9"/>
    <w:rsid w:val="00EB66B1"/>
    <w:rPr>
      <w:rFonts w:ascii="Arial" w:eastAsiaTheme="majorEastAsia" w:hAnsi="Arial" w:cs="Arial"/>
      <w:b/>
      <w:bCs/>
      <w:sz w:val="28"/>
      <w:szCs w:val="26"/>
    </w:rPr>
  </w:style>
  <w:style w:type="character" w:customStyle="1" w:styleId="3Char">
    <w:name w:val="عنوان 3 Char"/>
    <w:basedOn w:val="a2"/>
    <w:link w:val="3"/>
    <w:uiPriority w:val="9"/>
    <w:rsid w:val="00EB66B1"/>
    <w:rPr>
      <w:rFonts w:ascii="Arial" w:eastAsiaTheme="majorEastAsia" w:hAnsi="Arial" w:cs="Arial"/>
      <w:b/>
      <w:bCs/>
      <w:sz w:val="24"/>
    </w:rPr>
  </w:style>
  <w:style w:type="character" w:customStyle="1" w:styleId="4Char">
    <w:name w:val="عنوان 4 Char"/>
    <w:basedOn w:val="a2"/>
    <w:link w:val="4"/>
    <w:uiPriority w:val="9"/>
    <w:rsid w:val="00EB66B1"/>
    <w:rPr>
      <w:rFonts w:ascii="Arial" w:eastAsiaTheme="majorEastAsia" w:hAnsi="Arial" w:cs="Arial"/>
      <w:b/>
      <w:bCs/>
      <w:iCs/>
      <w:sz w:val="24"/>
    </w:rPr>
  </w:style>
  <w:style w:type="character" w:customStyle="1" w:styleId="5Char">
    <w:name w:val="عنوان 5 Char"/>
    <w:basedOn w:val="a2"/>
    <w:link w:val="5"/>
    <w:uiPriority w:val="9"/>
    <w:rsid w:val="00273123"/>
    <w:rPr>
      <w:rFonts w:ascii="Arial" w:eastAsiaTheme="majorEastAsia" w:hAnsi="Arial" w:cs="Arial"/>
      <w:b/>
      <w:sz w:val="24"/>
    </w:rPr>
  </w:style>
  <w:style w:type="character" w:customStyle="1" w:styleId="6Char">
    <w:name w:val="عنوان 6 Char"/>
    <w:basedOn w:val="a2"/>
    <w:link w:val="6"/>
    <w:uiPriority w:val="9"/>
    <w:rsid w:val="006F163E"/>
    <w:rPr>
      <w:rFonts w:ascii="Arial" w:eastAsiaTheme="majorEastAsia" w:hAnsi="Arial" w:cs="Arial"/>
      <w:b/>
      <w:iCs/>
      <w:sz w:val="24"/>
    </w:rPr>
  </w:style>
  <w:style w:type="paragraph" w:styleId="a8">
    <w:name w:val="Quote"/>
    <w:basedOn w:val="a1"/>
    <w:next w:val="a1"/>
    <w:link w:val="Char1"/>
    <w:uiPriority w:val="29"/>
    <w:qFormat/>
    <w:rsid w:val="00AD1B4C"/>
    <w:pPr>
      <w:ind w:left="794" w:right="794"/>
    </w:pPr>
    <w:rPr>
      <w:i/>
      <w:iCs/>
    </w:rPr>
  </w:style>
  <w:style w:type="character" w:customStyle="1" w:styleId="QuoteChar">
    <w:name w:val="Quote Char"/>
    <w:basedOn w:val="a2"/>
    <w:uiPriority w:val="29"/>
    <w:rsid w:val="00E209F2"/>
    <w:rPr>
      <w:rFonts w:ascii="Arial" w:hAnsi="Arial" w:cs="Arial"/>
      <w:i/>
      <w:iCs/>
      <w:color w:val="000000" w:themeColor="text1"/>
      <w:sz w:val="28"/>
    </w:rPr>
  </w:style>
  <w:style w:type="character" w:customStyle="1" w:styleId="Char1">
    <w:name w:val="اقتباس Char"/>
    <w:basedOn w:val="a2"/>
    <w:link w:val="a8"/>
    <w:uiPriority w:val="29"/>
    <w:rsid w:val="00AD1B4C"/>
    <w:rPr>
      <w:i/>
      <w:iCs/>
    </w:rPr>
  </w:style>
  <w:style w:type="paragraph" w:styleId="a0">
    <w:name w:val="List Bullet"/>
    <w:basedOn w:val="a1"/>
    <w:uiPriority w:val="99"/>
    <w:semiHidden/>
    <w:unhideWhenUsed/>
    <w:rsid w:val="00E209F2"/>
    <w:pPr>
      <w:numPr>
        <w:numId w:val="1"/>
      </w:numPr>
      <w:contextualSpacing/>
    </w:pPr>
  </w:style>
  <w:style w:type="paragraph" w:styleId="a">
    <w:name w:val="List Number"/>
    <w:basedOn w:val="a1"/>
    <w:uiPriority w:val="99"/>
    <w:semiHidden/>
    <w:unhideWhenUsed/>
    <w:rsid w:val="00E209F2"/>
    <w:pPr>
      <w:numPr>
        <w:numId w:val="2"/>
      </w:numPr>
      <w:contextualSpacing/>
    </w:pPr>
  </w:style>
  <w:style w:type="paragraph" w:styleId="a9">
    <w:name w:val="table of figures"/>
    <w:basedOn w:val="a1"/>
    <w:next w:val="a1"/>
    <w:uiPriority w:val="99"/>
    <w:semiHidden/>
    <w:unhideWhenUsed/>
    <w:rsid w:val="00E209F2"/>
  </w:style>
  <w:style w:type="character" w:styleId="aa">
    <w:name w:val="Intense Emphasis"/>
    <w:basedOn w:val="a2"/>
    <w:uiPriority w:val="21"/>
    <w:qFormat/>
    <w:rsid w:val="00416AA0"/>
    <w:rPr>
      <w:b/>
      <w:bCs/>
      <w:i/>
      <w:iCs/>
      <w:color w:val="auto"/>
    </w:rPr>
  </w:style>
  <w:style w:type="paragraph" w:styleId="ab">
    <w:name w:val="Intense Quote"/>
    <w:basedOn w:val="a1"/>
    <w:next w:val="a1"/>
    <w:link w:val="Char2"/>
    <w:uiPriority w:val="30"/>
    <w:qFormat/>
    <w:rsid w:val="001C2F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Char2">
    <w:name w:val="اقتباس مكثف Char"/>
    <w:basedOn w:val="a2"/>
    <w:link w:val="ab"/>
    <w:uiPriority w:val="30"/>
    <w:rsid w:val="001C2F45"/>
    <w:rPr>
      <w:rFonts w:ascii="Arial" w:hAnsi="Arial" w:cs="Arial"/>
      <w:b/>
      <w:bCs/>
      <w:i/>
      <w:iCs/>
      <w:sz w:val="24"/>
    </w:rPr>
  </w:style>
  <w:style w:type="character" w:styleId="ac">
    <w:name w:val="Subtle Reference"/>
    <w:basedOn w:val="a2"/>
    <w:uiPriority w:val="31"/>
    <w:qFormat/>
    <w:rsid w:val="00B7564E"/>
    <w:rPr>
      <w:smallCaps/>
      <w:color w:val="auto"/>
      <w:u w:val="single"/>
    </w:rPr>
  </w:style>
  <w:style w:type="character" w:customStyle="1" w:styleId="7Char">
    <w:name w:val="عنوان 7 Char"/>
    <w:basedOn w:val="a2"/>
    <w:link w:val="7"/>
    <w:uiPriority w:val="9"/>
    <w:rsid w:val="006F163E"/>
    <w:rPr>
      <w:rFonts w:ascii="Arial" w:eastAsiaTheme="majorEastAsia" w:hAnsi="Arial" w:cstheme="majorBidi"/>
      <w:b/>
      <w:i/>
      <w:iCs/>
      <w:sz w:val="24"/>
    </w:rPr>
  </w:style>
  <w:style w:type="character" w:customStyle="1" w:styleId="8Char">
    <w:name w:val="عنوان 8 Char"/>
    <w:basedOn w:val="a2"/>
    <w:link w:val="8"/>
    <w:uiPriority w:val="9"/>
    <w:rsid w:val="006F163E"/>
    <w:rPr>
      <w:rFonts w:ascii="Arial" w:eastAsiaTheme="majorEastAsia" w:hAnsi="Arial" w:cstheme="majorBidi"/>
      <w:sz w:val="24"/>
      <w:szCs w:val="20"/>
    </w:rPr>
  </w:style>
  <w:style w:type="character" w:customStyle="1" w:styleId="9Char">
    <w:name w:val="عنوان 9 Char"/>
    <w:basedOn w:val="a2"/>
    <w:link w:val="9"/>
    <w:uiPriority w:val="9"/>
    <w:rsid w:val="006F163E"/>
    <w:rPr>
      <w:rFonts w:ascii="Arial" w:eastAsiaTheme="majorEastAsia" w:hAnsi="Arial" w:cstheme="majorBidi"/>
      <w:i/>
      <w:iCs/>
      <w:sz w:val="24"/>
      <w:szCs w:val="20"/>
    </w:rPr>
  </w:style>
  <w:style w:type="character" w:styleId="ad">
    <w:name w:val="Intense Reference"/>
    <w:basedOn w:val="a2"/>
    <w:uiPriority w:val="32"/>
    <w:qFormat/>
    <w:rsid w:val="00AD1B4C"/>
    <w:rPr>
      <w:b/>
      <w:bCs/>
      <w:smallCaps/>
      <w:color w:val="auto"/>
      <w:spacing w:val="5"/>
      <w:u w:val="single"/>
    </w:rPr>
  </w:style>
  <w:style w:type="paragraph" w:styleId="ae">
    <w:name w:val="TOC Heading"/>
    <w:basedOn w:val="1"/>
    <w:next w:val="a1"/>
    <w:uiPriority w:val="39"/>
    <w:semiHidden/>
    <w:unhideWhenUsed/>
    <w:qFormat/>
    <w:rsid w:val="002A237B"/>
    <w:pPr>
      <w:spacing w:before="480"/>
      <w:outlineLvl w:val="9"/>
    </w:pPr>
    <w:rPr>
      <w:rFonts w:cstheme="majorBidi"/>
      <w:sz w:val="28"/>
    </w:rPr>
  </w:style>
  <w:style w:type="paragraph" w:styleId="af">
    <w:name w:val="Block Text"/>
    <w:basedOn w:val="a1"/>
    <w:uiPriority w:val="99"/>
    <w:semiHidden/>
    <w:unhideWhenUsed/>
    <w:rsid w:val="00B23E4E"/>
    <w:pPr>
      <w:pBdr>
        <w:top w:val="single" w:sz="2" w:space="10" w:color="auto" w:shadow="1"/>
        <w:left w:val="single" w:sz="2" w:space="10" w:color="auto" w:shadow="1"/>
        <w:bottom w:val="single" w:sz="2" w:space="10" w:color="auto" w:shadow="1"/>
        <w:right w:val="single" w:sz="2" w:space="10" w:color="auto" w:shadow="1"/>
      </w:pBdr>
      <w:ind w:left="1152" w:right="1152"/>
    </w:pPr>
    <w:rPr>
      <w:rFonts w:eastAsiaTheme="minorEastAsia" w:cstheme="minorBidi"/>
      <w:i/>
      <w:iCs/>
    </w:rPr>
  </w:style>
  <w:style w:type="character" w:styleId="af0">
    <w:name w:val="Placeholder Text"/>
    <w:basedOn w:val="a2"/>
    <w:uiPriority w:val="99"/>
    <w:semiHidden/>
    <w:rsid w:val="00AD3173"/>
    <w:rPr>
      <w:color w:val="auto"/>
    </w:rPr>
  </w:style>
  <w:style w:type="paragraph" w:styleId="af1">
    <w:name w:val="toa heading"/>
    <w:basedOn w:val="a1"/>
    <w:next w:val="a1"/>
    <w:uiPriority w:val="99"/>
    <w:semiHidden/>
    <w:unhideWhenUsed/>
    <w:rsid w:val="00BF7C01"/>
    <w:rPr>
      <w:rFonts w:eastAsiaTheme="majorEastAsia" w:cstheme="majorBidi"/>
      <w:b/>
      <w:bCs/>
      <w:sz w:val="28"/>
    </w:rPr>
  </w:style>
  <w:style w:type="paragraph" w:styleId="af2">
    <w:name w:val="Plain Text"/>
    <w:basedOn w:val="a1"/>
    <w:link w:val="Char3"/>
    <w:uiPriority w:val="99"/>
    <w:semiHidden/>
    <w:unhideWhenUsed/>
    <w:rsid w:val="00330467"/>
    <w:pPr>
      <w:spacing w:before="0" w:line="240" w:lineRule="auto"/>
    </w:pPr>
    <w:rPr>
      <w:rFonts w:ascii="Consolas" w:hAnsi="Consolas"/>
      <w:szCs w:val="21"/>
    </w:rPr>
  </w:style>
  <w:style w:type="character" w:customStyle="1" w:styleId="Char3">
    <w:name w:val="نص عادي Char"/>
    <w:basedOn w:val="a2"/>
    <w:link w:val="af2"/>
    <w:uiPriority w:val="99"/>
    <w:semiHidden/>
    <w:rsid w:val="00330467"/>
    <w:rPr>
      <w:rFonts w:ascii="Consolas" w:hAnsi="Consolas"/>
      <w:szCs w:val="21"/>
    </w:rPr>
  </w:style>
  <w:style w:type="paragraph" w:styleId="30">
    <w:name w:val="Body Text 3"/>
    <w:basedOn w:val="a1"/>
    <w:link w:val="3Char0"/>
    <w:uiPriority w:val="99"/>
    <w:semiHidden/>
    <w:unhideWhenUsed/>
    <w:rsid w:val="00890E90"/>
    <w:pPr>
      <w:spacing w:after="120"/>
    </w:pPr>
    <w:rPr>
      <w:sz w:val="20"/>
      <w:szCs w:val="16"/>
    </w:rPr>
  </w:style>
  <w:style w:type="character" w:customStyle="1" w:styleId="3Char0">
    <w:name w:val="نص أساسي 3 Char"/>
    <w:basedOn w:val="a2"/>
    <w:link w:val="30"/>
    <w:uiPriority w:val="99"/>
    <w:semiHidden/>
    <w:rsid w:val="00890E90"/>
    <w:rPr>
      <w:sz w:val="20"/>
      <w:szCs w:val="16"/>
    </w:rPr>
  </w:style>
  <w:style w:type="paragraph" w:styleId="af3">
    <w:name w:val="Body Text"/>
    <w:basedOn w:val="a1"/>
    <w:link w:val="Char4"/>
    <w:uiPriority w:val="99"/>
    <w:semiHidden/>
    <w:unhideWhenUsed/>
    <w:rsid w:val="00890E90"/>
    <w:pPr>
      <w:spacing w:after="120"/>
    </w:pPr>
  </w:style>
  <w:style w:type="character" w:customStyle="1" w:styleId="Char4">
    <w:name w:val="نص أساسي Char"/>
    <w:basedOn w:val="a2"/>
    <w:link w:val="af3"/>
    <w:uiPriority w:val="99"/>
    <w:semiHidden/>
    <w:rsid w:val="00890E90"/>
  </w:style>
  <w:style w:type="paragraph" w:styleId="af4">
    <w:name w:val="Body Text First Indent"/>
    <w:basedOn w:val="af3"/>
    <w:link w:val="Char5"/>
    <w:uiPriority w:val="99"/>
    <w:unhideWhenUsed/>
    <w:rsid w:val="00890E90"/>
    <w:pPr>
      <w:spacing w:after="320"/>
      <w:ind w:firstLine="360"/>
    </w:pPr>
  </w:style>
  <w:style w:type="character" w:customStyle="1" w:styleId="Char5">
    <w:name w:val="نص أساسي بمسافة بادئة للسطر الأول Char"/>
    <w:basedOn w:val="Char4"/>
    <w:link w:val="af4"/>
    <w:uiPriority w:val="99"/>
    <w:rsid w:val="00890E90"/>
  </w:style>
  <w:style w:type="paragraph" w:styleId="31">
    <w:name w:val="Body Text Indent 3"/>
    <w:basedOn w:val="a1"/>
    <w:link w:val="3Char1"/>
    <w:uiPriority w:val="99"/>
    <w:unhideWhenUsed/>
    <w:rsid w:val="00D00D33"/>
    <w:pPr>
      <w:spacing w:after="120"/>
      <w:ind w:left="283"/>
    </w:pPr>
    <w:rPr>
      <w:sz w:val="20"/>
      <w:szCs w:val="16"/>
    </w:rPr>
  </w:style>
  <w:style w:type="character" w:customStyle="1" w:styleId="3Char1">
    <w:name w:val="نص أساسي بمسافة بادئة 3 Char"/>
    <w:basedOn w:val="a2"/>
    <w:link w:val="31"/>
    <w:uiPriority w:val="99"/>
    <w:rsid w:val="00D00D33"/>
    <w:rPr>
      <w:sz w:val="20"/>
      <w:szCs w:val="16"/>
    </w:rPr>
  </w:style>
  <w:style w:type="paragraph" w:styleId="af5">
    <w:name w:val="Document Map"/>
    <w:basedOn w:val="a1"/>
    <w:link w:val="Char6"/>
    <w:uiPriority w:val="99"/>
    <w:semiHidden/>
    <w:unhideWhenUsed/>
    <w:rsid w:val="00B3772F"/>
    <w:pPr>
      <w:spacing w:before="0" w:line="240" w:lineRule="auto"/>
    </w:pPr>
    <w:rPr>
      <w:rFonts w:cs="Tahoma"/>
      <w:szCs w:val="16"/>
    </w:rPr>
  </w:style>
  <w:style w:type="character" w:customStyle="1" w:styleId="Char6">
    <w:name w:val="خريطة المستند Char"/>
    <w:basedOn w:val="a2"/>
    <w:link w:val="af5"/>
    <w:uiPriority w:val="99"/>
    <w:semiHidden/>
    <w:rsid w:val="00B3772F"/>
    <w:rPr>
      <w:rFonts w:cs="Tahoma"/>
      <w:szCs w:val="16"/>
    </w:rPr>
  </w:style>
  <w:style w:type="paragraph" w:styleId="af6">
    <w:name w:val="endnote text"/>
    <w:basedOn w:val="a1"/>
    <w:link w:val="Char7"/>
    <w:uiPriority w:val="99"/>
    <w:unhideWhenUsed/>
    <w:rsid w:val="00B3772F"/>
    <w:pPr>
      <w:spacing w:before="0" w:line="240" w:lineRule="auto"/>
    </w:pPr>
    <w:rPr>
      <w:szCs w:val="20"/>
    </w:rPr>
  </w:style>
  <w:style w:type="character" w:customStyle="1" w:styleId="Char7">
    <w:name w:val="نص تعليق ختامي Char"/>
    <w:basedOn w:val="a2"/>
    <w:link w:val="af6"/>
    <w:uiPriority w:val="99"/>
    <w:rsid w:val="00B3772F"/>
    <w:rPr>
      <w:szCs w:val="20"/>
    </w:rPr>
  </w:style>
  <w:style w:type="character" w:styleId="af7">
    <w:name w:val="Emphasis"/>
    <w:basedOn w:val="a2"/>
    <w:uiPriority w:val="20"/>
    <w:qFormat/>
    <w:rsid w:val="00B3772F"/>
    <w:rPr>
      <w:i/>
      <w:iCs/>
    </w:rPr>
  </w:style>
  <w:style w:type="paragraph" w:styleId="af8">
    <w:name w:val="envelope return"/>
    <w:basedOn w:val="a1"/>
    <w:uiPriority w:val="99"/>
    <w:semiHidden/>
    <w:unhideWhenUsed/>
    <w:rsid w:val="00B3772F"/>
    <w:pPr>
      <w:spacing w:before="0" w:line="240" w:lineRule="auto"/>
    </w:pPr>
    <w:rPr>
      <w:rFonts w:eastAsiaTheme="majorEastAsia" w:cstheme="majorBidi"/>
      <w:szCs w:val="20"/>
    </w:rPr>
  </w:style>
  <w:style w:type="paragraph" w:styleId="af9">
    <w:name w:val="Message Header"/>
    <w:basedOn w:val="a1"/>
    <w:link w:val="Char8"/>
    <w:uiPriority w:val="99"/>
    <w:semiHidden/>
    <w:unhideWhenUsed/>
    <w:rsid w:val="003400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134" w:hanging="1134"/>
    </w:pPr>
    <w:rPr>
      <w:rFonts w:eastAsiaTheme="majorEastAsia" w:cstheme="majorBidi"/>
    </w:rPr>
  </w:style>
  <w:style w:type="character" w:customStyle="1" w:styleId="Char8">
    <w:name w:val="رأس رسالة Char"/>
    <w:basedOn w:val="a2"/>
    <w:link w:val="af9"/>
    <w:uiPriority w:val="99"/>
    <w:semiHidden/>
    <w:rsid w:val="003400F1"/>
    <w:rPr>
      <w:rFonts w:eastAsiaTheme="majorEastAsia" w:cstheme="majorBidi"/>
      <w:shd w:val="pct20" w:color="auto" w:fill="auto"/>
    </w:rPr>
  </w:style>
  <w:style w:type="paragraph" w:styleId="afa">
    <w:name w:val="No Spacing"/>
    <w:uiPriority w:val="1"/>
    <w:qFormat/>
    <w:rsid w:val="003400F1"/>
    <w:pPr>
      <w:spacing w:after="0" w:line="240" w:lineRule="auto"/>
    </w:pPr>
  </w:style>
  <w:style w:type="paragraph" w:styleId="afb">
    <w:name w:val="Normal (Web)"/>
    <w:basedOn w:val="a1"/>
    <w:uiPriority w:val="99"/>
    <w:semiHidden/>
    <w:unhideWhenUsed/>
    <w:rsid w:val="00930117"/>
    <w:rPr>
      <w:rFonts w:cs="Times New Roman"/>
    </w:rPr>
  </w:style>
  <w:style w:type="paragraph" w:styleId="Index1">
    <w:name w:val="index 1"/>
    <w:basedOn w:val="a1"/>
    <w:next w:val="a1"/>
    <w:autoRedefine/>
    <w:uiPriority w:val="99"/>
    <w:semiHidden/>
    <w:unhideWhenUsed/>
    <w:rsid w:val="00873D7B"/>
    <w:pPr>
      <w:spacing w:before="0" w:line="240" w:lineRule="auto"/>
      <w:ind w:left="240" w:hanging="240"/>
    </w:pPr>
  </w:style>
  <w:style w:type="paragraph" w:styleId="afc">
    <w:name w:val="index heading"/>
    <w:basedOn w:val="a1"/>
    <w:next w:val="Index1"/>
    <w:uiPriority w:val="99"/>
    <w:semiHidden/>
    <w:unhideWhenUsed/>
    <w:rsid w:val="00873D7B"/>
    <w:rPr>
      <w:rFonts w:eastAsiaTheme="majorEastAsia" w:cstheme="majorBidi"/>
      <w:b/>
      <w:bCs/>
    </w:rPr>
  </w:style>
  <w:style w:type="character" w:styleId="Hyperlink">
    <w:name w:val="Hyperlink"/>
    <w:basedOn w:val="a2"/>
    <w:uiPriority w:val="99"/>
    <w:unhideWhenUsed/>
    <w:rsid w:val="00185897"/>
    <w:rPr>
      <w:color w:val="0000FF" w:themeColor="hyperlink"/>
      <w:u w:val="single"/>
    </w:rPr>
  </w:style>
  <w:style w:type="paragraph" w:styleId="afd">
    <w:name w:val="List Paragraph"/>
    <w:basedOn w:val="a1"/>
    <w:uiPriority w:val="34"/>
    <w:qFormat/>
    <w:rsid w:val="001A00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4882FD-64D2-48C7-AD8F-621B80ECB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2</Pages>
  <Words>298</Words>
  <Characters>1699</Characters>
  <Application>Microsoft Office Word</Application>
  <DocSecurity>0</DocSecurity>
  <Lines>14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Leeds</Company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Mohammed Sajed [eeokms]</dc:creator>
  <cp:keywords/>
  <dc:description/>
  <cp:lastModifiedBy>alzahaby</cp:lastModifiedBy>
  <cp:revision>36</cp:revision>
  <cp:lastPrinted>2021-02-08T06:58:00Z</cp:lastPrinted>
  <dcterms:created xsi:type="dcterms:W3CDTF">2018-08-24T12:58:00Z</dcterms:created>
  <dcterms:modified xsi:type="dcterms:W3CDTF">2021-02-15T09:34:00Z</dcterms:modified>
</cp:coreProperties>
</file>