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60415" w:rsidRDefault="007D5A05">
      <w:pPr>
        <w:pStyle w:val="divdocumentthinbottomborder"/>
        <w:spacing w:line="800" w:lineRule="atLeast"/>
        <w:rPr>
          <w:rFonts w:ascii="Century Gothic" w:eastAsia="Century Gothic" w:hAnsi="Century Gothic" w:cs="Century Gothic"/>
          <w:b/>
          <w:bCs/>
          <w:caps/>
          <w:color w:val="009999"/>
          <w:sz w:val="70"/>
          <w:szCs w:val="70"/>
        </w:rPr>
      </w:pPr>
      <w:bookmarkStart w:id="0" w:name="_GoBack"/>
      <w:bookmarkEnd w:id="0"/>
      <w:r>
        <w:rPr>
          <w:rStyle w:val="divnamespanfName"/>
          <w:rFonts w:ascii="Century Gothic" w:eastAsia="Century Gothic" w:hAnsi="Century Gothic" w:cs="Century Gothic"/>
          <w:caps/>
          <w:color w:val="009999"/>
          <w:sz w:val="70"/>
          <w:szCs w:val="70"/>
        </w:rPr>
        <w:t>Dr. Ruaa Elias Eshaq</w:t>
      </w:r>
      <w:r>
        <w:rPr>
          <w:rFonts w:ascii="Century Gothic" w:eastAsia="Century Gothic" w:hAnsi="Century Gothic" w:cs="Century Gothic"/>
          <w:b/>
          <w:bCs/>
          <w:caps/>
          <w:color w:val="009999"/>
          <w:sz w:val="70"/>
          <w:szCs w:val="70"/>
        </w:rPr>
        <w:t xml:space="preserve"> </w:t>
      </w:r>
      <w:r w:rsidR="00FD1339">
        <w:rPr>
          <w:rFonts w:ascii="Century Gothic" w:eastAsia="Century Gothic" w:hAnsi="Century Gothic" w:cs="Century Gothic"/>
          <w:noProof/>
          <w:color w:val="333333"/>
        </w:rPr>
        <w:drawing>
          <wp:inline distT="0" distB="0" distL="0" distR="0" wp14:anchorId="51FF0A47" wp14:editId="403A38A9">
            <wp:extent cx="1450975" cy="1859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415" w:rsidRDefault="007D5A05">
      <w:pPr>
        <w:pStyle w:val="div"/>
        <w:spacing w:line="0" w:lineRule="atLeast"/>
        <w:rPr>
          <w:rFonts w:ascii="Century Gothic" w:eastAsia="Century Gothic" w:hAnsi="Century Gothic" w:cs="Century Gothic"/>
          <w:color w:val="333333"/>
          <w:sz w:val="0"/>
          <w:szCs w:val="0"/>
        </w:rPr>
      </w:pPr>
      <w:r>
        <w:rPr>
          <w:rFonts w:ascii="Century Gothic" w:eastAsia="Century Gothic" w:hAnsi="Century Gothic" w:cs="Century Gothic"/>
          <w:color w:val="333333"/>
          <w:sz w:val="0"/>
          <w:szCs w:val="0"/>
        </w:rPr>
        <w:t> </w:t>
      </w:r>
    </w:p>
    <w:p w:rsidR="00460415" w:rsidRDefault="007D5A05" w:rsidP="00FD1339">
      <w:pPr>
        <w:pStyle w:val="divaddress"/>
        <w:pBdr>
          <w:top w:val="none" w:sz="0" w:space="0" w:color="auto"/>
        </w:pBdr>
        <w:rPr>
          <w:rFonts w:ascii="Century Gothic" w:eastAsia="Century Gothic" w:hAnsi="Century Gothic" w:cs="Century Gothic"/>
          <w:color w:val="333333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18"/>
          <w:szCs w:val="18"/>
        </w:rPr>
        <w:t xml:space="preserve">House 923, </w:t>
      </w:r>
      <w:proofErr w:type="spellStart"/>
      <w:r>
        <w:rPr>
          <w:rStyle w:val="span"/>
          <w:rFonts w:ascii="Century Gothic" w:eastAsia="Century Gothic" w:hAnsi="Century Gothic" w:cs="Century Gothic"/>
          <w:color w:val="333333"/>
          <w:sz w:val="18"/>
          <w:szCs w:val="18"/>
        </w:rPr>
        <w:t>Ganjan</w:t>
      </w:r>
      <w:proofErr w:type="spellEnd"/>
      <w:r>
        <w:rPr>
          <w:rStyle w:val="span"/>
          <w:rFonts w:ascii="Century Gothic" w:eastAsia="Century Gothic" w:hAnsi="Century Gothic" w:cs="Century Gothic"/>
          <w:color w:val="333333"/>
          <w:sz w:val="18"/>
          <w:szCs w:val="18"/>
        </w:rPr>
        <w:t xml:space="preserve"> city, Erbil, Iraq H: +9647503278669 | manhalby@yahoo.com</w:t>
      </w:r>
    </w:p>
    <w:p w:rsidR="00460415" w:rsidRDefault="007D5A05">
      <w:pPr>
        <w:pStyle w:val="divdocumentdivsectiontitle"/>
        <w:spacing w:before="240" w:after="8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Skills</w:t>
      </w:r>
    </w:p>
    <w:tbl>
      <w:tblPr>
        <w:tblStyle w:val="divdocumenttable"/>
        <w:tblW w:w="0" w:type="auto"/>
        <w:tblInd w:w="230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168"/>
        <w:gridCol w:w="4168"/>
      </w:tblGrid>
      <w:tr w:rsidR="00460415">
        <w:tc>
          <w:tcPr>
            <w:tcW w:w="416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460415" w:rsidRDefault="007D5A05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lecturer, letters, Director, Publications, research, teaching</w:t>
            </w:r>
          </w:p>
        </w:tc>
        <w:tc>
          <w:tcPr>
            <w:tcW w:w="4168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:rsidR="00460415" w:rsidRDefault="00460415">
            <w:pPr>
              <w:spacing w:line="300" w:lineRule="atLeast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</w:p>
        </w:tc>
      </w:tr>
    </w:tbl>
    <w:p w:rsidR="00460415" w:rsidRDefault="007D5A05">
      <w:pPr>
        <w:pStyle w:val="divdocumentdivsectiontitle"/>
        <w:spacing w:before="240" w:after="8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Experience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460415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0415" w:rsidRDefault="007D5A05" w:rsidP="007D5A05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01/2006</w:t>
            </w:r>
            <w:r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to Current</w:t>
            </w: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0415" w:rsidRDefault="007D5A05" w:rsidP="001E2A7F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Assistant </w:t>
            </w:r>
            <w:r w:rsidR="001E2A7F"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lecturer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:rsidR="00460415" w:rsidRDefault="007D5A05">
            <w:pPr>
              <w:pStyle w:val="spanpaddedline"/>
              <w:spacing w:line="320" w:lineRule="atLeast"/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Honors &amp; Distinction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hypenfont"/>
                <w:rFonts w:ascii="MS Mincho" w:eastAsia="MS Mincho" w:hAnsi="MS Mincho" w:cs="MS Mincho"/>
                <w:color w:val="333333"/>
              </w:rPr>
              <w:t>－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Mosul </w:t>
            </w:r>
          </w:p>
          <w:p w:rsidR="00460415" w:rsidRDefault="007D5A05">
            <w:pPr>
              <w:pStyle w:val="ulli"/>
              <w:numPr>
                <w:ilvl w:val="0"/>
                <w:numId w:val="2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2014 teaching Course in medical doctor ,Erbil University.</w:t>
            </w:r>
          </w:p>
          <w:p w:rsidR="00460415" w:rsidRDefault="007D5A05">
            <w:pPr>
              <w:pStyle w:val="ulli"/>
              <w:numPr>
                <w:ilvl w:val="0"/>
                <w:numId w:val="2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Four letters of Thanks &amp; Appreciation - Director of Mosul General Hospital.</w:t>
            </w:r>
          </w:p>
          <w:p w:rsidR="00460415" w:rsidRDefault="007D5A05">
            <w:pPr>
              <w:pStyle w:val="ulli"/>
              <w:numPr>
                <w:ilvl w:val="0"/>
                <w:numId w:val="2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Publications: Master research.</w:t>
            </w:r>
          </w:p>
        </w:tc>
      </w:tr>
    </w:tbl>
    <w:p w:rsidR="00460415" w:rsidRDefault="007D5A05">
      <w:pPr>
        <w:pStyle w:val="divdocumentdivsectiontitle"/>
        <w:spacing w:before="240" w:after="8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Education and Training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460415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0415" w:rsidRDefault="007D5A05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2018</w:t>
            </w: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0415" w:rsidRDefault="007D5A05" w:rsidP="003C1EBA">
            <w:pPr>
              <w:pStyle w:val="spanpaddedline"/>
              <w:spacing w:line="320" w:lineRule="atLeast"/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A2428179 Date of Issue. 16-8-2011 Place of Issue : Erbil-Iraq Expire Date: 13-8-2019 Present occupation: , Assistant lecturer in medical college in Mosul university</w:t>
            </w:r>
          </w:p>
        </w:tc>
      </w:tr>
    </w:tbl>
    <w:p w:rsidR="00460415" w:rsidRDefault="00460415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460415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:rsidR="00460415" w:rsidRDefault="007D5A05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2018</w:t>
            </w: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:rsidR="00460415" w:rsidRDefault="007D5A05" w:rsidP="003C1EBA">
            <w:pPr>
              <w:pStyle w:val="spanpaddedline"/>
              <w:spacing w:line="320" w:lineRule="atLeast"/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Assistant lecturer Mosul University ,Iraq</w:t>
            </w:r>
          </w:p>
        </w:tc>
      </w:tr>
    </w:tbl>
    <w:p w:rsidR="00460415" w:rsidRDefault="00460415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460415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:rsidR="00460415" w:rsidRDefault="007D5A05" w:rsidP="003C1EBA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201</w:t>
            </w:r>
            <w:r w:rsidR="003C1EBA"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7</w:t>
            </w:r>
          </w:p>
          <w:p w:rsidR="003C1EBA" w:rsidRDefault="003C1EBA" w:rsidP="003C1EBA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2016</w:t>
            </w:r>
          </w:p>
          <w:p w:rsidR="003C1EBA" w:rsidRDefault="003C1EBA" w:rsidP="003C1EBA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2015</w:t>
            </w:r>
          </w:p>
          <w:p w:rsidR="003C1EBA" w:rsidRDefault="003C1EBA" w:rsidP="003C1EBA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2014</w:t>
            </w: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:rsidR="00460415" w:rsidRDefault="007D5A05" w:rsidP="003C1EBA">
            <w:pPr>
              <w:pStyle w:val="spanpaddedline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Assistant lecturer, </w:t>
            </w:r>
            <w:r w:rsidR="003C1EBA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Mosul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University, Iraq</w:t>
            </w:r>
          </w:p>
          <w:p w:rsidR="003C1EBA" w:rsidRDefault="003C1EBA" w:rsidP="003C1EBA">
            <w:pPr>
              <w:pStyle w:val="spanpaddedline"/>
              <w:spacing w:line="320" w:lineRule="atLeast"/>
              <w:rPr>
                <w:rStyle w:val="span"/>
                <w:rFonts w:eastAsia="Century Gothic"/>
              </w:rPr>
            </w:pPr>
            <w:r>
              <w:rPr>
                <w:rStyle w:val="span"/>
                <w:rFonts w:eastAsia="Century Gothic"/>
              </w:rPr>
              <w:t xml:space="preserve">Assistant </w:t>
            </w:r>
            <w:proofErr w:type="spellStart"/>
            <w:r>
              <w:rPr>
                <w:rStyle w:val="span"/>
                <w:rFonts w:eastAsia="Century Gothic"/>
              </w:rPr>
              <w:t>lecture,Mosul</w:t>
            </w:r>
            <w:proofErr w:type="spellEnd"/>
            <w:r>
              <w:rPr>
                <w:rStyle w:val="span"/>
                <w:rFonts w:eastAsia="Century Gothic"/>
              </w:rPr>
              <w:t xml:space="preserve"> </w:t>
            </w:r>
            <w:proofErr w:type="spellStart"/>
            <w:r>
              <w:rPr>
                <w:rStyle w:val="span"/>
                <w:rFonts w:eastAsia="Century Gothic"/>
              </w:rPr>
              <w:t>University,Iraq</w:t>
            </w:r>
            <w:proofErr w:type="spellEnd"/>
          </w:p>
          <w:p w:rsidR="003C1EBA" w:rsidRDefault="003C1EBA" w:rsidP="003C1EBA">
            <w:pPr>
              <w:pStyle w:val="spanpaddedline"/>
              <w:spacing w:line="320" w:lineRule="atLeast"/>
              <w:rPr>
                <w:rStyle w:val="span"/>
                <w:rFonts w:eastAsia="Century Gothic"/>
              </w:rPr>
            </w:pPr>
            <w:r w:rsidRPr="003C1EBA">
              <w:rPr>
                <w:rStyle w:val="span"/>
                <w:rFonts w:eastAsia="Century Gothic"/>
              </w:rPr>
              <w:t xml:space="preserve">Assistant </w:t>
            </w:r>
            <w:proofErr w:type="spellStart"/>
            <w:r w:rsidRPr="003C1EBA">
              <w:rPr>
                <w:rStyle w:val="span"/>
                <w:rFonts w:eastAsia="Century Gothic"/>
              </w:rPr>
              <w:t>lecture,Mosul</w:t>
            </w:r>
            <w:proofErr w:type="spellEnd"/>
            <w:r w:rsidRPr="003C1EBA">
              <w:rPr>
                <w:rStyle w:val="span"/>
                <w:rFonts w:eastAsia="Century Gothic"/>
              </w:rPr>
              <w:t xml:space="preserve"> </w:t>
            </w:r>
            <w:proofErr w:type="spellStart"/>
            <w:r w:rsidRPr="003C1EBA">
              <w:rPr>
                <w:rStyle w:val="span"/>
                <w:rFonts w:eastAsia="Century Gothic"/>
              </w:rPr>
              <w:t>University,Iraq</w:t>
            </w:r>
            <w:proofErr w:type="spellEnd"/>
          </w:p>
          <w:p w:rsidR="003C1EBA" w:rsidRDefault="003C1EBA" w:rsidP="003C1EBA">
            <w:pPr>
              <w:pStyle w:val="spanpaddedline"/>
              <w:spacing w:line="320" w:lineRule="atLeast"/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eastAsia="Century Gothic"/>
              </w:rPr>
              <w:t>Teaching ,</w:t>
            </w:r>
            <w:proofErr w:type="spellStart"/>
            <w:r>
              <w:rPr>
                <w:rStyle w:val="span"/>
                <w:rFonts w:eastAsia="Century Gothic"/>
              </w:rPr>
              <w:t>hawler</w:t>
            </w:r>
            <w:proofErr w:type="spellEnd"/>
            <w:r>
              <w:rPr>
                <w:rStyle w:val="span"/>
                <w:rFonts w:eastAsia="Century Gothic"/>
              </w:rPr>
              <w:t xml:space="preserve"> </w:t>
            </w:r>
            <w:proofErr w:type="spellStart"/>
            <w:r>
              <w:rPr>
                <w:rStyle w:val="span"/>
                <w:rFonts w:eastAsia="Century Gothic"/>
              </w:rPr>
              <w:t>University,Iraq</w:t>
            </w:r>
            <w:proofErr w:type="spellEnd"/>
            <w:r w:rsidRPr="003C1EBA">
              <w:rPr>
                <w:rStyle w:val="span"/>
                <w:rFonts w:eastAsia="Century Gothic"/>
              </w:rPr>
              <w:t xml:space="preserve">    </w:t>
            </w:r>
            <w:r>
              <w:rPr>
                <w:rStyle w:val="span"/>
                <w:rFonts w:eastAsia="Century Gothic"/>
              </w:rPr>
              <w:t xml:space="preserve">    </w:t>
            </w:r>
          </w:p>
        </w:tc>
      </w:tr>
    </w:tbl>
    <w:p w:rsidR="00460415" w:rsidRDefault="00460415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460415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:rsidR="00460415" w:rsidRDefault="007D5A05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2013</w:t>
            </w: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:rsidR="00460415" w:rsidRDefault="007D5A05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proofErr w:type="spellStart"/>
            <w:r>
              <w:rPr>
                <w:rStyle w:val="spandegre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M.Sc</w:t>
            </w:r>
            <w:r w:rsidR="000B533D">
              <w:rPr>
                <w:rStyle w:val="spandegre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.with</w:t>
            </w:r>
            <w:proofErr w:type="spellEnd"/>
            <w:r w:rsidR="000B533D">
              <w:rPr>
                <w:rStyle w:val="spandegre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distinguish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:rsidR="00460415" w:rsidRDefault="007D5A05">
            <w:pPr>
              <w:pStyle w:val="spanpaddedline"/>
              <w:spacing w:line="320" w:lineRule="atLeast"/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medical doctor, College of Medicine, University of Mosul Past Jobs:</w:t>
            </w:r>
          </w:p>
        </w:tc>
      </w:tr>
    </w:tbl>
    <w:p w:rsidR="00460415" w:rsidRDefault="00460415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460415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:rsidR="00460415" w:rsidRDefault="007D5A05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2013</w:t>
            </w: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:rsidR="00460415" w:rsidRDefault="007D5A05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degre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M.sc Doctor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:rsidR="00460415" w:rsidRDefault="007D5A05">
            <w:pPr>
              <w:pStyle w:val="spanpaddedline"/>
              <w:spacing w:line="320" w:lineRule="atLeast"/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Mosul University</w:t>
            </w:r>
            <w:r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Iraq</w:t>
            </w:r>
          </w:p>
        </w:tc>
      </w:tr>
    </w:tbl>
    <w:p w:rsidR="00460415" w:rsidRDefault="00460415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460415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:rsidR="00460415" w:rsidRDefault="007D5A05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2009</w:t>
            </w: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:rsidR="00460415" w:rsidRDefault="007D5A05">
            <w:pPr>
              <w:pStyle w:val="spanpaddedline"/>
              <w:spacing w:line="320" w:lineRule="atLeast"/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Rotating House Officer, Mosul Hospital, Iraq</w:t>
            </w:r>
          </w:p>
        </w:tc>
      </w:tr>
    </w:tbl>
    <w:p w:rsidR="00460415" w:rsidRDefault="00460415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460415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:rsidR="00460415" w:rsidRDefault="007D5A05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2006</w:t>
            </w: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:rsidR="00460415" w:rsidRDefault="007D5A05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degre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M.B. Ch. B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 w:rsidR="000B533D"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with distinguish</w:t>
            </w:r>
          </w:p>
          <w:p w:rsidR="000B533D" w:rsidRPr="008C6FF8" w:rsidRDefault="007D5A05" w:rsidP="008C6FF8">
            <w:pPr>
              <w:pStyle w:val="spanpaddedline"/>
              <w:spacing w:line="320" w:lineRule="atLeast"/>
              <w:rPr>
                <w:rStyle w:val="divdocumentsinglecolumnCharacter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University of Mosul</w:t>
            </w:r>
          </w:p>
        </w:tc>
      </w:tr>
    </w:tbl>
    <w:p w:rsidR="008C6FF8" w:rsidRDefault="008C6FF8" w:rsidP="008C6FF8">
      <w:pPr>
        <w:pStyle w:val="divdocumentdivsectiontitle"/>
        <w:spacing w:before="240" w:after="8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Languages           Ilets (7 in reading,7</w:t>
      </w:r>
      <w:r w:rsidR="00F734C3">
        <w:rPr>
          <w:rFonts w:ascii="Century Gothic" w:eastAsia="Century Gothic" w:hAnsi="Century Gothic" w:cs="Century Gothic"/>
          <w:b/>
          <w:bCs/>
          <w:caps/>
        </w:rPr>
        <w:t xml:space="preserve"> </w:t>
      </w:r>
      <w:r>
        <w:rPr>
          <w:rFonts w:ascii="Century Gothic" w:eastAsia="Century Gothic" w:hAnsi="Century Gothic" w:cs="Century Gothic"/>
          <w:b/>
          <w:bCs/>
          <w:caps/>
        </w:rPr>
        <w:t>in speaking,5</w:t>
      </w:r>
      <w:r w:rsidR="00F734C3">
        <w:rPr>
          <w:rFonts w:ascii="Century Gothic" w:eastAsia="Century Gothic" w:hAnsi="Century Gothic" w:cs="Century Gothic"/>
          <w:b/>
          <w:bCs/>
          <w:caps/>
        </w:rPr>
        <w:t xml:space="preserve"> in </w:t>
      </w:r>
      <w:r>
        <w:rPr>
          <w:rFonts w:ascii="Century Gothic" w:eastAsia="Century Gothic" w:hAnsi="Century Gothic" w:cs="Century Gothic"/>
          <w:b/>
          <w:bCs/>
          <w:caps/>
        </w:rPr>
        <w:t>listeaning,5</w:t>
      </w:r>
      <w:r w:rsidR="00F734C3">
        <w:rPr>
          <w:rFonts w:ascii="Century Gothic" w:eastAsia="Century Gothic" w:hAnsi="Century Gothic" w:cs="Century Gothic"/>
          <w:b/>
          <w:bCs/>
          <w:caps/>
        </w:rPr>
        <w:t xml:space="preserve"> in </w:t>
      </w:r>
      <w:r>
        <w:rPr>
          <w:rFonts w:ascii="Century Gothic" w:eastAsia="Century Gothic" w:hAnsi="Century Gothic" w:cs="Century Gothic"/>
          <w:b/>
          <w:bCs/>
          <w:caps/>
        </w:rPr>
        <w:t>writting)</w:t>
      </w:r>
    </w:p>
    <w:p w:rsidR="00460415" w:rsidRDefault="007D5A05">
      <w:pPr>
        <w:pStyle w:val="divdocumentdivsectiontitle"/>
        <w:spacing w:before="240" w:after="8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Activities and Honors</w:t>
      </w:r>
    </w:p>
    <w:p w:rsidR="00460415" w:rsidRDefault="007D5A05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lastRenderedPageBreak/>
        <w:t>Reading Novel, literature , music listening , following new articles for health and fashion .</w:t>
      </w:r>
    </w:p>
    <w:p w:rsidR="00460415" w:rsidRDefault="007D5A05">
      <w:pPr>
        <w:pStyle w:val="divdocumentdivsectiontitle"/>
        <w:spacing w:before="240" w:after="8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Personal Information</w:t>
      </w:r>
    </w:p>
    <w:p w:rsidR="00460415" w:rsidRDefault="007D5A05">
      <w:pPr>
        <w:pStyle w:val="divdocumentsinglecolumn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Personal Data: , Name: </w:t>
      </w:r>
      <w:proofErr w:type="spellStart"/>
      <w:r>
        <w:rPr>
          <w:rFonts w:ascii="Century Gothic" w:eastAsia="Century Gothic" w:hAnsi="Century Gothic" w:cs="Century Gothic"/>
          <w:color w:val="333333"/>
          <w:sz w:val="20"/>
          <w:szCs w:val="20"/>
        </w:rPr>
        <w:t>Ruaa</w:t>
      </w:r>
      <w:proofErr w:type="spellEnd"/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 -E-</w:t>
      </w:r>
      <w:proofErr w:type="spellStart"/>
      <w:r>
        <w:rPr>
          <w:rFonts w:ascii="Century Gothic" w:eastAsia="Century Gothic" w:hAnsi="Century Gothic" w:cs="Century Gothic"/>
          <w:color w:val="333333"/>
          <w:sz w:val="20"/>
          <w:szCs w:val="20"/>
        </w:rPr>
        <w:t>Eshaq</w:t>
      </w:r>
      <w:proofErr w:type="spellEnd"/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 Date of Birth: June 25, 1982 Gender: female Marital status: Married (3 Daughters)</w:t>
      </w:r>
    </w:p>
    <w:sectPr w:rsidR="00460415">
      <w:pgSz w:w="12240" w:h="15840"/>
      <w:pgMar w:top="480" w:right="800" w:bottom="4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6E0D98C-5028-4BB1-84B9-1D292FE57709}"/>
  </w:font>
  <w:font w:name="Century Gothic">
    <w:charset w:val="00"/>
    <w:family w:val="swiss"/>
    <w:pitch w:val="variable"/>
    <w:sig w:usb0="00000287" w:usb1="00000000" w:usb2="00000000" w:usb3="00000000" w:csb0="0000009F" w:csb1="00000000"/>
    <w:embedRegular r:id="rId2" w:fontKey="{D1C6D2E5-08BE-41FB-8A7C-E19B6B23649E}"/>
    <w:embedBold r:id="rId3" w:fontKey="{ED3693D4-BFBC-4175-8E87-BCC67F4DA27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4" w:subsetted="1" w:fontKey="{EDD30583-1D30-40F4-B853-E6BA8AF1DA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134F0C-4917-4965-BC47-9D4F1C046B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50EA4A83-FA26-4E1A-9821-EF8542E6EA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B406FA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D8456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AE4F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E3E98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73CBC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4B6D2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1DE8A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9E2C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DB4BD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F4BA0A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E68C1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4884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42094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B54F0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DB02F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910C7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3CAB79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F66EF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415"/>
    <w:rsid w:val="000B533D"/>
    <w:rsid w:val="001E2A7F"/>
    <w:rsid w:val="003C1EBA"/>
    <w:rsid w:val="00460415"/>
    <w:rsid w:val="00644560"/>
    <w:rsid w:val="007D5A05"/>
    <w:rsid w:val="008B48A1"/>
    <w:rsid w:val="008C6FF8"/>
    <w:rsid w:val="00F734C3"/>
    <w:rsid w:val="00FD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1">
    <w:name w:val="heading 1"/>
    <w:basedOn w:val="a"/>
    <w:next w:val="a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2">
    <w:name w:val="heading 2"/>
    <w:basedOn w:val="a"/>
    <w:next w:val="a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3">
    <w:name w:val="heading 3"/>
    <w:basedOn w:val="a"/>
    <w:next w:val="a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EF7B96"/>
    <w:pPr>
      <w:spacing w:before="240" w:after="60"/>
      <w:outlineLvl w:val="4"/>
    </w:pPr>
    <w:rPr>
      <w:b/>
      <w:bCs/>
      <w:iCs/>
    </w:rPr>
  </w:style>
  <w:style w:type="paragraph" w:styleId="6">
    <w:name w:val="heading 6"/>
    <w:basedOn w:val="a"/>
    <w:next w:val="a"/>
    <w:qFormat/>
    <w:rsid w:val="00EF7B96"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ivdocument">
    <w:name w:val="div_document"/>
    <w:basedOn w:val="a"/>
    <w:pPr>
      <w:spacing w:line="300" w:lineRule="atLeast"/>
    </w:pPr>
    <w:rPr>
      <w:color w:val="333333"/>
    </w:rPr>
  </w:style>
  <w:style w:type="paragraph" w:customStyle="1" w:styleId="divdocumentdivfirstsection">
    <w:name w:val="div_document_div_firstsection"/>
    <w:basedOn w:val="a"/>
  </w:style>
  <w:style w:type="paragraph" w:customStyle="1" w:styleId="divdocumentdivparagraph">
    <w:name w:val="div_document_div_paragraph"/>
    <w:basedOn w:val="a"/>
  </w:style>
  <w:style w:type="paragraph" w:customStyle="1" w:styleId="divdocumentthinbottomborder">
    <w:name w:val="div_document_thinbottomborder"/>
    <w:basedOn w:val="a"/>
  </w:style>
  <w:style w:type="character" w:customStyle="1" w:styleId="divnamespanfName">
    <w:name w:val="div_name_span_fName"/>
    <w:basedOn w:val="a0"/>
    <w:rPr>
      <w:b w:val="0"/>
      <w:bCs w:val="0"/>
    </w:rPr>
  </w:style>
  <w:style w:type="character" w:customStyle="1" w:styleId="span">
    <w:name w:val="span"/>
    <w:basedOn w:val="a0"/>
    <w:rPr>
      <w:sz w:val="24"/>
      <w:szCs w:val="24"/>
      <w:bdr w:val="none" w:sz="0" w:space="0" w:color="auto"/>
      <w:vertAlign w:val="baseline"/>
    </w:rPr>
  </w:style>
  <w:style w:type="paragraph" w:customStyle="1" w:styleId="div">
    <w:name w:val="div"/>
    <w:basedOn w:val="a"/>
  </w:style>
  <w:style w:type="paragraph" w:customStyle="1" w:styleId="divdocumentdivSECTIONCNTC">
    <w:name w:val="div_document_div_SECTION_CNTC"/>
    <w:basedOn w:val="a"/>
  </w:style>
  <w:style w:type="paragraph" w:customStyle="1" w:styleId="divaddress">
    <w:name w:val="div_address"/>
    <w:basedOn w:val="div"/>
    <w:pPr>
      <w:pBdr>
        <w:top w:val="none" w:sz="0" w:space="1" w:color="auto"/>
      </w:pBdr>
      <w:spacing w:line="380" w:lineRule="atLeast"/>
    </w:pPr>
    <w:rPr>
      <w:sz w:val="18"/>
      <w:szCs w:val="18"/>
    </w:rPr>
  </w:style>
  <w:style w:type="paragraph" w:customStyle="1" w:styleId="divdocumentsection">
    <w:name w:val="div_document_section"/>
    <w:basedOn w:val="a"/>
  </w:style>
  <w:style w:type="paragraph" w:customStyle="1" w:styleId="divdocumentdivheading">
    <w:name w:val="div_document_div_heading"/>
    <w:basedOn w:val="a"/>
  </w:style>
  <w:style w:type="paragraph" w:customStyle="1" w:styleId="divdocumentdivsectiontitle">
    <w:name w:val="div_document_div_sectiontitle"/>
    <w:basedOn w:val="a"/>
    <w:pPr>
      <w:spacing w:line="340" w:lineRule="atLeast"/>
    </w:pPr>
    <w:rPr>
      <w:color w:val="009999"/>
    </w:rPr>
  </w:style>
  <w:style w:type="paragraph" w:customStyle="1" w:styleId="divdocumentsinglecolumn">
    <w:name w:val="div_document_singlecolumn"/>
    <w:basedOn w:val="a"/>
  </w:style>
  <w:style w:type="paragraph" w:customStyle="1" w:styleId="ulli">
    <w:name w:val="ul_li"/>
    <w:basedOn w:val="a"/>
    <w:pPr>
      <w:pBdr>
        <w:left w:val="none" w:sz="0" w:space="3" w:color="auto"/>
      </w:pBdr>
    </w:pPr>
  </w:style>
  <w:style w:type="table" w:customStyle="1" w:styleId="divdocumenttable">
    <w:name w:val="div_document_table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vdocumentdivparagraphspandateswrapper">
    <w:name w:val="div_document_div_paragraph_span_dates_wrapper"/>
    <w:basedOn w:val="a0"/>
  </w:style>
  <w:style w:type="paragraph" w:customStyle="1" w:styleId="divdocumentdivparagraphspandateswrapperParagraph">
    <w:name w:val="div_document_div_paragraph_span_dates_wrapper Paragraph"/>
    <w:basedOn w:val="a"/>
  </w:style>
  <w:style w:type="character" w:customStyle="1" w:styleId="divdocumentsinglecolumnCharacter">
    <w:name w:val="div_document_singlecolumn Character"/>
    <w:basedOn w:val="a0"/>
  </w:style>
  <w:style w:type="character" w:customStyle="1" w:styleId="singlecolumnspanpaddedlinenth-child1">
    <w:name w:val="singlecolumn_span_paddedline_nth-child(1)"/>
    <w:basedOn w:val="a0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a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hypenfont">
    <w:name w:val="span_hypenfont"/>
    <w:basedOn w:val="span"/>
    <w:rPr>
      <w:sz w:val="14"/>
      <w:szCs w:val="1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p">
    <w:name w:val="p"/>
    <w:basedOn w:val="a"/>
  </w:style>
  <w:style w:type="paragraph" w:styleId="a3">
    <w:name w:val="Balloon Text"/>
    <w:basedOn w:val="a"/>
    <w:link w:val="Char"/>
    <w:uiPriority w:val="99"/>
    <w:semiHidden/>
    <w:unhideWhenUsed/>
    <w:rsid w:val="00FD13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D1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1">
    <w:name w:val="heading 1"/>
    <w:basedOn w:val="a"/>
    <w:next w:val="a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2">
    <w:name w:val="heading 2"/>
    <w:basedOn w:val="a"/>
    <w:next w:val="a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3">
    <w:name w:val="heading 3"/>
    <w:basedOn w:val="a"/>
    <w:next w:val="a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EF7B96"/>
    <w:pPr>
      <w:spacing w:before="240" w:after="60"/>
      <w:outlineLvl w:val="4"/>
    </w:pPr>
    <w:rPr>
      <w:b/>
      <w:bCs/>
      <w:iCs/>
    </w:rPr>
  </w:style>
  <w:style w:type="paragraph" w:styleId="6">
    <w:name w:val="heading 6"/>
    <w:basedOn w:val="a"/>
    <w:next w:val="a"/>
    <w:qFormat/>
    <w:rsid w:val="00EF7B96"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ivdocument">
    <w:name w:val="div_document"/>
    <w:basedOn w:val="a"/>
    <w:pPr>
      <w:spacing w:line="300" w:lineRule="atLeast"/>
    </w:pPr>
    <w:rPr>
      <w:color w:val="333333"/>
    </w:rPr>
  </w:style>
  <w:style w:type="paragraph" w:customStyle="1" w:styleId="divdocumentdivfirstsection">
    <w:name w:val="div_document_div_firstsection"/>
    <w:basedOn w:val="a"/>
  </w:style>
  <w:style w:type="paragraph" w:customStyle="1" w:styleId="divdocumentdivparagraph">
    <w:name w:val="div_document_div_paragraph"/>
    <w:basedOn w:val="a"/>
  </w:style>
  <w:style w:type="paragraph" w:customStyle="1" w:styleId="divdocumentthinbottomborder">
    <w:name w:val="div_document_thinbottomborder"/>
    <w:basedOn w:val="a"/>
  </w:style>
  <w:style w:type="character" w:customStyle="1" w:styleId="divnamespanfName">
    <w:name w:val="div_name_span_fName"/>
    <w:basedOn w:val="a0"/>
    <w:rPr>
      <w:b w:val="0"/>
      <w:bCs w:val="0"/>
    </w:rPr>
  </w:style>
  <w:style w:type="character" w:customStyle="1" w:styleId="span">
    <w:name w:val="span"/>
    <w:basedOn w:val="a0"/>
    <w:rPr>
      <w:sz w:val="24"/>
      <w:szCs w:val="24"/>
      <w:bdr w:val="none" w:sz="0" w:space="0" w:color="auto"/>
      <w:vertAlign w:val="baseline"/>
    </w:rPr>
  </w:style>
  <w:style w:type="paragraph" w:customStyle="1" w:styleId="div">
    <w:name w:val="div"/>
    <w:basedOn w:val="a"/>
  </w:style>
  <w:style w:type="paragraph" w:customStyle="1" w:styleId="divdocumentdivSECTIONCNTC">
    <w:name w:val="div_document_div_SECTION_CNTC"/>
    <w:basedOn w:val="a"/>
  </w:style>
  <w:style w:type="paragraph" w:customStyle="1" w:styleId="divaddress">
    <w:name w:val="div_address"/>
    <w:basedOn w:val="div"/>
    <w:pPr>
      <w:pBdr>
        <w:top w:val="none" w:sz="0" w:space="1" w:color="auto"/>
      </w:pBdr>
      <w:spacing w:line="380" w:lineRule="atLeast"/>
    </w:pPr>
    <w:rPr>
      <w:sz w:val="18"/>
      <w:szCs w:val="18"/>
    </w:rPr>
  </w:style>
  <w:style w:type="paragraph" w:customStyle="1" w:styleId="divdocumentsection">
    <w:name w:val="div_document_section"/>
    <w:basedOn w:val="a"/>
  </w:style>
  <w:style w:type="paragraph" w:customStyle="1" w:styleId="divdocumentdivheading">
    <w:name w:val="div_document_div_heading"/>
    <w:basedOn w:val="a"/>
  </w:style>
  <w:style w:type="paragraph" w:customStyle="1" w:styleId="divdocumentdivsectiontitle">
    <w:name w:val="div_document_div_sectiontitle"/>
    <w:basedOn w:val="a"/>
    <w:pPr>
      <w:spacing w:line="340" w:lineRule="atLeast"/>
    </w:pPr>
    <w:rPr>
      <w:color w:val="009999"/>
    </w:rPr>
  </w:style>
  <w:style w:type="paragraph" w:customStyle="1" w:styleId="divdocumentsinglecolumn">
    <w:name w:val="div_document_singlecolumn"/>
    <w:basedOn w:val="a"/>
  </w:style>
  <w:style w:type="paragraph" w:customStyle="1" w:styleId="ulli">
    <w:name w:val="ul_li"/>
    <w:basedOn w:val="a"/>
    <w:pPr>
      <w:pBdr>
        <w:left w:val="none" w:sz="0" w:space="3" w:color="auto"/>
      </w:pBdr>
    </w:pPr>
  </w:style>
  <w:style w:type="table" w:customStyle="1" w:styleId="divdocumenttable">
    <w:name w:val="div_document_table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vdocumentdivparagraphspandateswrapper">
    <w:name w:val="div_document_div_paragraph_span_dates_wrapper"/>
    <w:basedOn w:val="a0"/>
  </w:style>
  <w:style w:type="paragraph" w:customStyle="1" w:styleId="divdocumentdivparagraphspandateswrapperParagraph">
    <w:name w:val="div_document_div_paragraph_span_dates_wrapper Paragraph"/>
    <w:basedOn w:val="a"/>
  </w:style>
  <w:style w:type="character" w:customStyle="1" w:styleId="divdocumentsinglecolumnCharacter">
    <w:name w:val="div_document_singlecolumn Character"/>
    <w:basedOn w:val="a0"/>
  </w:style>
  <w:style w:type="character" w:customStyle="1" w:styleId="singlecolumnspanpaddedlinenth-child1">
    <w:name w:val="singlecolumn_span_paddedline_nth-child(1)"/>
    <w:basedOn w:val="a0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a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hypenfont">
    <w:name w:val="span_hypenfont"/>
    <w:basedOn w:val="span"/>
    <w:rPr>
      <w:sz w:val="14"/>
      <w:szCs w:val="1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p">
    <w:name w:val="p"/>
    <w:basedOn w:val="a"/>
  </w:style>
  <w:style w:type="paragraph" w:styleId="a3">
    <w:name w:val="Balloon Text"/>
    <w:basedOn w:val="a"/>
    <w:link w:val="Char"/>
    <w:uiPriority w:val="99"/>
    <w:semiHidden/>
    <w:unhideWhenUsed/>
    <w:rsid w:val="00FD13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D1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Dr Ruaa  Elias Eshaq</vt:lpstr>
      <vt:lpstr>Dr Ruaa  Elias Eshaq</vt:lpstr>
    </vt:vector>
  </TitlesOfParts>
  <Company>Enjoy My Fine Releases.</Company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Ruaa  Elias Eshaq</dc:title>
  <dc:creator>High Spec</dc:creator>
  <cp:lastModifiedBy>الهدى للحاسبات</cp:lastModifiedBy>
  <cp:revision>2</cp:revision>
  <cp:lastPrinted>2018-12-24T11:01:00Z</cp:lastPrinted>
  <dcterms:created xsi:type="dcterms:W3CDTF">2019-03-16T17:35:00Z</dcterms:created>
  <dcterms:modified xsi:type="dcterms:W3CDTF">2019-03-16T17:35:00Z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190hl">
    <vt:lpwstr>/mgTiIp2Xyi8n+A5wkvvKjBvP+rFGKCONtDzoo/HTj31jsVOkDKMz3+oIIgfYD9Ojf3IRWok5kZ3xIk1m0PnQHAep6Fm2I/j9WzlBUwgHPU8BatQe1v0Z9cB6SK+FGBIM+pIfnxjo+uv0lRzeTJoW9S7NQtFBwU3WNAfz3jnpA5aD2d6pMNhYgsbhAGocqFFjSv2czeVOIxiFpOAw83yfJsxmGErLu0/FZIP3L5ckUz1gkAgHuNx6deBMTf2Auw</vt:lpwstr>
  </property>
  <property fmtid="{D5CDD505-2E9C-101B-9397-08002B2CF9AE}" pid="3" name="29A+w">
    <vt:lpwstr>OHHthj9CF5dQfM6uJIhESh7Aio3e9UO87PJO7CmGFOERbbxC7ung6prd+eMCb45befgozuCcVN1UetXARkCmwK4bS3FV80rbNM7sNluyc8FSONFi/+JQGCHwVwE7kqlM3azptgb1Ci8+QM8eTmQHDsVnttvU4oTt5+VuRtQSO7CThLsqfGkz0c8aoTzKlHgY/zulWOZRXwssAFRZMa38LOFEcOtl4nrSVOlOaK87vOx+sS0WRR4GMjN14CY6ocY</vt:lpwstr>
  </property>
  <property fmtid="{D5CDD505-2E9C-101B-9397-08002B2CF9AE}" pid="4" name="2lAqn">
    <vt:lpwstr>0xyMkPszfcJR0UF3bV7uHRyNBCYDSt+wYCvvlmdqpNOGIaQJUfLPTAjcPbcCwYZn3iwrurzug3tewN7NyPs7MXjUDZl9eQtzUYcuPnH3EM+pWyW9zVPNPFqcIFncdKCDSsIMtSIm9HIDkREHpMdq+SjiVC66VQQ8VLmuDoTMOtVjCMynEyGgEvbX1c5RaM/jBc3gDoHd/weHDEJEK9yALx0H2tfuv6+EFufIEyLeGAqMMTPgj5k/+TyoRFYTIul</vt:lpwstr>
  </property>
  <property fmtid="{D5CDD505-2E9C-101B-9397-08002B2CF9AE}" pid="5" name="4p1N3">
    <vt:lpwstr>fsvvJ2mwmlarLRharUF/ue4+0BH/oefxMMB+axvuFnKSQW1UYCVa9r6dSAEvPDltPSkkQ9FPzrUORQEFl1NR6D06X8Y3bJ6WwHxE2dB99HFNOPJYdpr6uB+ooXF4XM3Z2DAJuyehidUtVs1NjYHUiTkJFqE6sGnHABiUOYTR7R9k4pgEhqu1fesoNYOUiDsblgU5GuiKo44y2WXIxsLOAA+vP94SWmoUngh4NLB2yWgimGJT208IgrYOKFL3Y61</vt:lpwstr>
  </property>
  <property fmtid="{D5CDD505-2E9C-101B-9397-08002B2CF9AE}" pid="6" name="5x22m">
    <vt:lpwstr>0ngtCA+uaTij8BIitLOrqUNOWKTs6/LbcZN+hFNDaqO0/otxiX3j77vI92JKAHgfYnRepLFco/YKhh1jzlUcjQWD4HGfoFC87h7t55YjZ81dvdsCWXAKVIlFoSmys16eSrHjOaX/ozN0GehGv4C001dOvOojoE5IyDgUs8/SjfdTn+YVIR1w4ZIpR2r3zmIxGXL+zV7f6mn5hesfq+hxrGnabjHAQU2hDES2IpqxceoU2IEipe1cUPbWVLTrpiJ</vt:lpwstr>
  </property>
  <property fmtid="{D5CDD505-2E9C-101B-9397-08002B2CF9AE}" pid="7" name="60JXb">
    <vt:lpwstr>oX5BDSF6wfFYBpJL5dUyZHUXT51M9YPmvnqhZ19TfsBkeyTBSxnukwd/C4FRNJwIhbw+XA7HJFPG0SH80hkYP4gcamO75Es1XfTeNvuVxf6FOCFIfErIDLMR+2RqeRAXt5tI+Im8Zuhi9jS56kimFtdvXWzNMIb6/PcxQMbaj79ScWqxyL4/54IhbdBzsdEMPWpj0keiuda+hjwRjPeKq9wNC1W3ificq3Tc5uqhxaukmY6vOsdkjFTG2V98JNn</vt:lpwstr>
  </property>
  <property fmtid="{D5CDD505-2E9C-101B-9397-08002B2CF9AE}" pid="8" name="8XLhM">
    <vt:lpwstr>ia4phUqQ37TIOqaMsatgx+LHPkXuMj5bo9X56kNNY1lPI7DFVwK2i6yDIecxO9PXw86VNxtMJ3NoWEnbKu/f5W5fFAvlz49kgqHZDAxJVlPn22QuqPRGCh4TWMX1weBPvQwTkBDpQ7eGz8izyIGZFzcJT3iQru0e785hquoDUUl8bYoxzD21DECEohk1UE4Z2r9DcoHixNAoW0Vx3s9GVzfSjickFGQ5Pvo+EOxHslGxbCCUtq5QRmODl6JW7sK</vt:lpwstr>
  </property>
  <property fmtid="{D5CDD505-2E9C-101B-9397-08002B2CF9AE}" pid="9" name="98JNn">
    <vt:lpwstr>UxAb9KguctRjhd7fGDBUFrn27mIgfOfO07sdNMn77fvzermxyiV3wKmv7MJaQMp2ZExElF6wLHq4jSjvkL1bBUKN7sGvPYQuHPDY+ZY06C5ESlED2ZeuMdrbjZVIdfY2ALjEwNFTgjBPGqZgfy2iLCtUIil3t96LQHBJjZYAgdF8XHvK93wOMyAXSuFD3KIORATYkKeAWm+1SQTl90PEDCM6WU+dl0iyCYjCcEBQP6WAop3qC09tdSNtTkTEvlk</vt:lpwstr>
  </property>
  <property fmtid="{D5CDD505-2E9C-101B-9397-08002B2CF9AE}" pid="10" name="9m8jT">
    <vt:lpwstr>Le2ZKuZ3QeUENaxrmkZegC3PpxzK/rDc4AD/hjTltU0r/PwB0zRedQbpX9sfKyoL0qWn3KYGXp47bNR+9CNmWf97aDODPJXYmDc1bswte2nPwT0uWss0orloyyjSWfOHBzsx96o78SmM7x6b4d1Epydy/OrhGYAWEPEY17WtzhOHqKXFyD6ygmD8AQRGYVsfL+JcZqqDPxC8e7eZiNhX3K9oUI/x4/iyYWRo4jl4FqRUW+sU3zo56Eq6M/tjXfb</vt:lpwstr>
  </property>
  <property fmtid="{D5CDD505-2E9C-101B-9397-08002B2CF9AE}" pid="11" name="aazl1">
    <vt:lpwstr>bV+2VCDfB0rszTIowhMz99o7wzoumqBn8k0/ZStJwb6QwDnj1Jz/Xj+KNH1BMbvoJcUj1+m5nZDEIUTfcGTAcWen4cLn1LFCDlsQEJRLYXnLvmXMKOBoY3nhIrhoAE7kIgzbmBPZzVluMFiv7pqeKVPFFjbZO34rlV7p/Hx7CeXv2axmUex2HFObTbX2iMLjHUkS1sR+KK7+KahBQrUycYy1hpXjlyW6rDFr2JE0GTL2klIwYX6p5nzzZAYNb6E</vt:lpwstr>
  </property>
  <property fmtid="{D5CDD505-2E9C-101B-9397-08002B2CF9AE}" pid="12" name="BHuUv">
    <vt:lpwstr>AZoUcKRLq4Y8l+altLzfVgA8n9JbO+i3UQghMfazWLURZTnaDnZ75san4PtYucsX0MasFxt2ioHOuY7x1EgaHxe0qegqjHVcC8RK8uGZnv5qV8AHqyJb8K/aLFw2uf7LKan6ULtrmbTPzdAwBg03psuxJxyQzpm3tby+34Ixd3MCIju8e7o7P5W1d8HisM39EWMLSzxPgVqERRSsmwLYcTkOF1Puk97GU53zLRDJi4k3oMFhFB9mhp095Sc8Xjk</vt:lpwstr>
  </property>
  <property fmtid="{D5CDD505-2E9C-101B-9397-08002B2CF9AE}" pid="13" name="c8Xjk">
    <vt:lpwstr>UpMneCX/zTmjwDXRj55zZxt5W6LvbqGMekAFJlynv3upwOdR3W5Wim9tDzMdf2603y5egODjYsdd+sRN9eW2YjG/+1flMfWjeskXVtza0xdWFw75uvB61idixkqHYU9Y08iV39dOYSnmMCY20CSq24Ts5c3GvLwDxPilG5zOPT5Y7lz1rGFIqM7h8GeieGE48oF27qYgGD0WfruNSVxjNwEDO88u+SX/bkYdICQPr8n70tiCz6M5js6Zz260JXb</vt:lpwstr>
  </property>
  <property fmtid="{D5CDD505-2E9C-101B-9397-08002B2CF9AE}" pid="14" name="CH8Gr">
    <vt:lpwstr>WmMm6Wg4pUcpx/LwSGLddBLKZAZOO2/86uuL4iFni9M4GMC8XMV30yo4BO1heYea/fVnequKyFlEcHUnX+P94SSofi5a79JiRHhIokG55Y4S0ILuh9PyOJWqXXcVMATHiA5zDIPTlIkgJX/WFiapsR0GA+M3a8XJQkkxoqpW2KVeXKTMJwkYl3Mr9Wc8uHlzw5Xq4xlhN5xWTwEsS6OZHfuYzAbVyIyEJRbboQBWegHmVfr7LLgs1/n8uKaazl1</vt:lpwstr>
  </property>
  <property fmtid="{D5CDD505-2E9C-101B-9397-08002B2CF9AE}" pid="15" name="f2Auw">
    <vt:lpwstr>1cYM2QBGxuggxttS7r+bcYM9MiyrqvOGZOL2IpkwcCiaM3adCW+NGPlDenV+rA5ptbnFboLKV1W23HWvb3JEvSde0ekVujm+kSIM3ZLn+q/B0/zwug9VZ4aAmYr3w/OCo4dRhGyK24K/oZMFGDPJ8WBdk218w+pOqTqCJ52TIG2URK249lSDH29NtmrzLTJILtLS9tq3n6DsjKIAd2kP4INlRH8V/U7MY01L/OT5N+BQgJAioVEMNc9NnsF3ljN</vt:lpwstr>
  </property>
  <property fmtid="{D5CDD505-2E9C-101B-9397-08002B2CF9AE}" pid="16" name="F3ljN">
    <vt:lpwstr>MmoKjJkTreElfd0hNWu+LwowwT5wLur2N8panji1xtjSd9KPt9q9i/9G0gQ6iXhvSdFW6tSZQnTrPhWsZDwu8ToUVundWcukWF1+ASgPjvZhp7nCw6M6JwaTRY+kDN3LNm0FyPN4Jew7I6tWBU/mlIjQoHXX80MKsSVwp3gqsnUIU8G1VImxOyDuWdKNSb/AT20EMRs8wqQAS0p37LJWdUFfjuBQNso3junT1tPMSxe3Hx50YBMo7KflTq9m8jT</vt:lpwstr>
  </property>
  <property fmtid="{D5CDD505-2E9C-101B-9397-08002B2CF9AE}" pid="17" name="F7mWF">
    <vt:lpwstr>BFVQhyzxL53ip41nK+yHdCHhzNeL0tbl4v5BLaWSz418Kk1qM0ByJ6iUOaOP4gdrMbTcpIhuy/cyOKz+ZGLiwA6x2aES3+BIAaZs6CI63mHZhsSa0x3Ej3YwT9UmX02BBaH3UYSDhfNN5y1Q46EsJqCx6A+x9ZiCgyxg/QqbxHkHIWMQnjrOV29Dz5QB0PfOKj5OEWziskp4wt4eMMX0r7QEF9p2aE+qveHiscaG7fHI2b7YChasOWqihfX5QMb</vt:lpwstr>
  </property>
  <property fmtid="{D5CDD505-2E9C-101B-9397-08002B2CF9AE}" pid="18" name="gcCSs">
    <vt:lpwstr>Wjm2gUNwCF0XWghnvj6HOQkIEjH1beW03ooY996+PVFGlUaNVomznFo10zmVfVK1QdLE5SEbwBNXe8WIk/06ryu8EdHAQTuhwikuoIdP7QH67rfrJKjl+bodSGnBHIzJ3yE5oBVlqbgbrNxZ5gntGOyb4vdVv0NcRjN7mi6oRqn9aKrcWXBIvyTb43EykhWTZbxQoFUkza3Zm3xwI2/67KPvW9O5vAgNYe9rndZ59FTEDgixBjjQ8CNxjLxhHMq</vt:lpwstr>
  </property>
  <property fmtid="{D5CDD505-2E9C-101B-9397-08002B2CF9AE}" pid="19" name="iOex9">
    <vt:lpwstr>u+RW+2S4Gv9Bucb+AFaUJNMP99Zzm4yH+VqJUY61qvncgRrG0U3Ok7HrJ1Uztshw1TV6E9LfQQ/4rjGJ88xuutGHgVXve2yrsWHDG10ajFxctSoWefQxYKKkPItnx51wGl7esGU95FsBKuqQVzR/mcXNWWAXtNVN0KRARJnIzR0By9ETSB0u++WBXvJPC8sRQNj6BqdUFAgy9j5l7fm7AfCX4ny+JkZUbrcXclRdj4sToEeX34OjS4DWSRLwnLq</vt:lpwstr>
  </property>
  <property fmtid="{D5CDD505-2E9C-101B-9397-08002B2CF9AE}" pid="20" name="jQWFi">
    <vt:lpwstr>5SmIb79CYA95XF7PINzGOmH8tx5XhA+404tJHwPwqt1csWMNVXlIGNHkzquwIfMLm+IvaaxK+tl9NQh0/D0bPRjzbA+sFDajtL2mZxzU92FgcYLIog+m7rjUgbLcHy9O4R6McuZ14vBRc9TYZlrE1dtdnqZDE73o6iZpkkoI8NyjhmNGBY3e5LbuRAXixPLu0fOdOxkZIot7GazwgC+2t8vkXAD5nOAimZm6XB1iJXI87HFS8iGmmufg53BHuUv</vt:lpwstr>
  </property>
  <property fmtid="{D5CDD505-2E9C-101B-9397-08002B2CF9AE}" pid="21" name="JW7sK">
    <vt:lpwstr>yQLnoS23/itFnvrrgMFPKlJUhaSmbsh0D9X/CX/23q4t3nwcnT0wIAuX/WqGmegjrD/Cm+7sUvM5KJZpSiW2D+s41yva8Wv9h3L4eYF/pRlPzIYBOX5tbaNmT69QDLoz8CqZpjmzXKMoeADFiDoYvnkW+pnN/CchuMHhSPqKPB1m9A+A8AmrdoaiY9kwd4h7rUBLdqQ/TJsUm9Zrs6GUBDgBrVv0/pIi07plYh6a2qJP9wYcol7WtAZbP2RDCkD</vt:lpwstr>
  </property>
  <property fmtid="{D5CDD505-2E9C-101B-9397-08002B2CF9AE}" pid="22" name="L3Y61">
    <vt:lpwstr>A/A6xfxy/pXPQ30dDxJXufxcyRIzwMmUrnlzaqIrQPJMytChHpThgZ68UvUGpZlTeI+OgOl0jlzD7tgdyUfpQbNmy6RoMEqu55lpXh3+m1Z5BBw1/ywi0Vl5qpc66gEXbwd1amWMl+ejskY/U3ARXLn3wbtbjohOLPkHmTA7bWzehjRkAFx1lSrg3w8kdmzPjQTqdYIGX8USrJW1MtRCTiWBhWdnwZNlSw9EJ7KhE99uoAYh+LttaCkxuB190hl</vt:lpwstr>
  </property>
  <property fmtid="{D5CDD505-2E9C-101B-9397-08002B2CF9AE}" pid="23" name="lEBM8">
    <vt:lpwstr>svq34aHzk5Zqr9yUwDGf35RqWUzHuFTj/I3ZzOUk7/UXp9mhn3IEod6iWhtAC0/87ixoea5NJfnA1wuQI+3I0STe28ZHJ5tZ7solG3FrxogXwauwqxQPHtWAAhhD1YXVp4hbqzwhhD6cP+slG7AeWGIqpHMDWS9Pj7EmqtLc7ke6If6N69E71W4LF3h74bnJjtOo6zYwQ/9fxTpxJrZDCnl/L+UrxahnQFJi8g2CR0SDV7HFjoWeL2QqmdVsD3F</vt:lpwstr>
  </property>
  <property fmtid="{D5CDD505-2E9C-101B-9397-08002B2CF9AE}" pid="24" name="LwnLq">
    <vt:lpwstr>aat9yjvgmclxVWmjUg2hZHQ3m1r4QfTwVatZ/OK6rKF0HMUQDX59NY2SeM1tIHxmBtFmcRccPQXJsvVxSOD2aWUJlrgm8W4s/v5E/HpwcwFCKeen3dmCXXq2sqYFB2ABckUNgzWbfpREtNMkfYxpDh3xpzHWGeV72IwE3qve9c8OfOkkJCB/Azo/MNmgwhfD+TN9IOUdy2Wc0UUI45Ms8ZqxVGZVn+Grzufvbfl8ue3Tov6R4WPHQLfxnD5x22m</vt:lpwstr>
  </property>
  <property fmtid="{D5CDD505-2E9C-101B-9397-08002B2CF9AE}" pid="25" name="NdV6c">
    <vt:lpwstr>O+u/YM8ci6BPiTxs8f6OFiQFdVEJOdMw+MvbeZ1JnLVd3CNbYrXXDlvd98fEErB9N7/03tCfr10a8U3Ld9kT+c1BOlugwQkBWcfoKRHyJAOq5XRvDlRvJZmQU67dOFfmTXBXJh3mWIDOslfyddXk9MAqFT6GSAG2WseD0jrf1XA2b6yG67kg7zICz6VVGanEV5tfzUoyf1lo/G7SlNFjoDY4MhQrvyGEvQK1MIAytNjMC8oYbROq28oZZD4p1N3</vt:lpwstr>
  </property>
  <property fmtid="{D5CDD505-2E9C-101B-9397-08002B2CF9AE}" pid="26" name="nvm56">
    <vt:lpwstr>pfpwJikTKa/Ykvjl2GZK/4CQZnvsvOB4rj60da8YoeyzaTmszIUNlUFouYafHwfpS3QyUCRjK6Hj8we2TUemqec7r2CdOH+WlaTvipSEnBl4mPL3LF17ukCUMYlYLadxBas0CUgj/89Ae9UFDPh9T1UZib9Y+WLXJSmwu9F3bh/IoX9zqMyaJN4VpLiymBuxYylnOvg1XDrY8M/f1084OkBVSft5TlAUdX+BbKE+B6zsvEz/q5HNCadb0Fwaznp</vt:lpwstr>
  </property>
  <property fmtid="{D5CDD505-2E9C-101B-9397-08002B2CF9AE}" pid="27" name="RDCkD">
    <vt:lpwstr>WSqEjxpS5gyeE9f0KuissmY2S8xfE1IrUJ25WjsnS9jwnZMpsymHRfp60tFkocmPkatb0yMZcfNNiHjk8/NpwOcPwioOWBLGKCpshHHQn+ZwbcX8VJbecbwKtny2lRsrMnxiE2Qt41Vj/wWaY5BzLeGzZQEBeiLDZgYv9aarxHOsMGhQxNzQiSHQIV6T2kI2r9ByB7FCl1qo864sKjD4c/nyR6nJu3TXX8IsnzF1OnOdlYVYLDoGHLQQ5AlEBM8</vt:lpwstr>
  </property>
  <property fmtid="{D5CDD505-2E9C-101B-9397-08002B2CF9AE}" pid="28" name="rLUNl">
    <vt:lpwstr>u9RnJHnY/5i1jMEA3j+wBO2/CGhR7eD/ZnlR4OnPrebkdoOUOthFXXRkde3gNJfqpr42+0B54xxYvW3Om+hzfF528z2zmKkw0tQLtTCwPv8tcEQpsJjavHi6WJk6fqVvt711koMyBBKpHd1JgRqcURh6borqi0P3v5HbTFPcKodpnQ/KgCB/9ewjAVV2Cm6TvMVL5Nzc9lxLRxhALCLQ7MAMB7MIZ9KSW93VOaBM85dNwsvRUytiFsrHrPWMVO/</vt:lpwstr>
  </property>
  <property fmtid="{D5CDD505-2E9C-101B-9397-08002B2CF9AE}" pid="29" name="TEvlk">
    <vt:lpwstr>ewJn+e++dDy8215Ff9/TShpYT4FKMrtpYd/aLB+PjhZKJy5NSNvNlVVeIFHf70TeJJJgZH1r2DmzQb1kUFcZRVLGhdxv1r9aRDT3pjycnvp7r17qTa8bzS6dr7aSJfrchhrspXAi9bBgoeCoYJ55gdUG/nAO2Ygt75DH9W7PWdfFMx1mQAu+jtCRDtrlUOIWd6ZHow6lzulNJov5+rsd6nN+3s/GFZdC3HBEPNwU7X+N5ZW5wMV7dJDfxAiOex9</vt:lpwstr>
  </property>
  <property fmtid="{D5CDD505-2E9C-101B-9397-08002B2CF9AE}" pid="30" name="tjXfb">
    <vt:lpwstr>cphjX547xVRhSU/Ge/avSEWOlM6RiaEJoHjc8s9Zqn/C/0COVq6lArwahPhsDt4Tt20hEsK8w9nt8u46IMNSOEdUj1JUNhur9Y2sZAJ/+HYJxld5FPM8qyDVgJlq8ry2qw0a4YKd00JaCcn2ZVWP5uvnwZ68lXYI0bDdpHjfFE2rvFd0kMR5apsaLTE09j6R8U1kQ3OUkx6k/nxwIznppbgRu5JaBupISbbarC4/lCUtGGQ93EKj/aE17u2lAqn</vt:lpwstr>
  </property>
  <property fmtid="{D5CDD505-2E9C-101B-9397-08002B2CF9AE}" pid="31" name="tQ0va">
    <vt:lpwstr>ows+fSrrOTBZZwAVvvsjBBI6NTp5QQAVQVSX11ocTT38Jh/AMq48W6cIGAhOHJFz0hfGo1gzEmOK7fiQh60xnCYz+rvWxBjPNUd8IndqBtuo08B1re1jT1dQbKhDA0JIs1rNh1zLzV9s94qk2yEeJMCQRKid8Agl9eJ78JF2Z3D3jY0j/cQ+fLHxtCJDA1Q2hU8OBfB1bK/FCpjdMTKbNwoKfqJRcf14TZp/iXiS0/c4ZWLoFJ8Qq9LFI6NdV6c</vt:lpwstr>
  </property>
  <property fmtid="{D5CDD505-2E9C-101B-9397-08002B2CF9AE}" pid="32" name="TrpiJ">
    <vt:lpwstr>D1MbQdAv1CYB2dzZm1mTtEhyPn9jjiPZHu+r+I50+dOoVs+ughj64DmNBa/D9WlwtTY3o+cM6zVa1OTiW0IW8NNZqKjeMOz8uikW0tcfg3D8Sn7woUtqgllUL/ZPVr/NvOUmHkdG/TA6bKrn/JFPEUmX9JMkPiHEMbIpvCcOjTsg2bjiazmk9Hxc8cshLH0nly6HZyrlU1FCl+xle0l/UhE5We2LOljea+gJf+hVCz1IQzzXmGsh+I5CKxzu2sM</vt:lpwstr>
  </property>
  <property fmtid="{D5CDD505-2E9C-101B-9397-08002B2CF9AE}" pid="33" name="VsD3F">
    <vt:lpwstr>8LNO2A5T/Q/RRfvdB/N33spHV5d7xcErlUPBCqFKrlAp0TPrN8vnvIpWhg9lMp2XYwsvGS98UwllA3CrZ3zySEmEVAaSFMQq/V2X34EnPw9BjK8TO1poY+bueYcehJC1v7RFgk44eI418/14Y7OG2q/oNpvCG8P/1rsS5jy534Cl68LZAcyeNRNi2AMPjbaRf/Zo+YvvWIrXEJGNrYMxG8U4Qq1A5L3vtjLsGpBrZEM2iyxIPypvjP4JX8tQ0va</vt:lpwstr>
  </property>
  <property fmtid="{D5CDD505-2E9C-101B-9397-08002B2CF9AE}" pid="34" name="waznp">
    <vt:lpwstr>t7/nULjRTGD8uRja8GCkj9dEkZ2+3GcgIVXy4HvDxy9k5UBvDSQ8gcqR5p9shx35ROPBPyaqpnBOCnOIPfZF6qBV16gDUseO0Onysz9kQqEVrsJqT+HAEIKdToi9tSrCezYz9E07BNEqEVZS3A6qOOF/SL6HY3Zb4cuxClBs+5qFQ7gTo82IpRpGqdWNcqDngfnYWeMWsRbi4FvwUpEpAcqTMhz7tQKE+z8/aoYqBkjOEeXBbF/TQZcukpF7mWF</vt:lpwstr>
  </property>
  <property fmtid="{D5CDD505-2E9C-101B-9397-08002B2CF9AE}" pid="35" name="WMVO/">
    <vt:lpwstr>gbqLxUZMiEPfxxV3m11MXq79fzvq7s/he/sVzFDrMcyrLA/u4w2MqXh0ATI9Ml+mj4vC46HAb7LDE2nafOw1l+2RnqHtyP3DKFxjv5PspLN8qqvccMMiN1FHhHsVshs/gl5wHkTsqskdHShH0G45OHI8H5IARAe8hyTtrZc87cM5AxV5VlfOiiYKJikqzoZ3iUAHpAWuYqokOJOeTsBZArMucud6bOcOT3W8vMsIqgLw+9G0tTgAOzfw5nCH8Gr</vt:lpwstr>
  </property>
  <property fmtid="{D5CDD505-2E9C-101B-9397-08002B2CF9AE}" pid="36" name="x1ye=">
    <vt:lpwstr>jCcAAB+LCAAAAAAABAAVmLe2qlAURT+IgpyKV5BzznTknEGEr3/exkodHvfZa80JIjI4x2MQRdIQgROsyJAiS3MCxVAQCTGCmw2EHsp4OZ4ypYBCExWptLazD3jNaMez0QKMV+yIfWKvHkELvdksmwB7eMrLqNhB03zFLBHE5XP6uZ6iY2WZLf0udRKhnRAFIJmJZBJmskNDcEJ4uAPvhDZ7PPzCys30fcrKnxz1JI3KBiA8NNjwm8IOKkgcCSs</vt:lpwstr>
  </property>
  <property fmtid="{D5CDD505-2E9C-101B-9397-08002B2CF9AE}" pid="37" name="X5QMb">
    <vt:lpwstr>bioz5a16717INwDkSCHUcis6vbtDk/PwwomqLvjg5g8PlVv1Fu80wbaIl0/MxHNyof9J3KT5alpuAlBCCukIBQnG4sbgsxTLpoW3daqNvmV/MZHFevcyAjFwcvTM9rK5Ddb5QT0ryULdGDpzcmn5mA7O0h1AeHShG1WadpZ0uhPl8bUsifOxbC8YpJ9Nb9W9Taa8vMPyWyEh3NyofAgxJUGmZP90gX9FxVL3e+NSer9pR99rq3eBSapLhJrLUNl</vt:lpwstr>
  </property>
  <property fmtid="{D5CDD505-2E9C-101B-9397-08002B2CF9AE}" pid="38" name="xhHMq">
    <vt:lpwstr>kef50r75H8AQv042OaCBX5y2iNra7LJJj0eWFtOHIbkKYu0dtkIINJ1diDBJJFRwuCzhuc2kGgC5B7WaN8qa+gRgugNgoDGETLnAvNUITXbgd1AUZz4uqEbafSp9DPkAmCaD3WKOEHtsPyTXRA3y4hu+yvOrBH+BKibXOg3j8q90gj7DHZDXuuCrP03n0Mr58Uk4UbND5RjWsafwjRNAHRUWd4ryAepojGgz4skNdpk09LBL0vt7VfvkwYjQWFi</vt:lpwstr>
  </property>
  <property fmtid="{D5CDD505-2E9C-101B-9397-08002B2CF9AE}" pid="39" name="Y6ocY">
    <vt:lpwstr>Pk1jZ79ICfZ9R4d0c8sgnD104j4XNL/LTEDfBgOnFdWga+mTf/8B/LKVmYwnAAA=</vt:lpwstr>
  </property>
  <property fmtid="{D5CDD505-2E9C-101B-9397-08002B2CF9AE}" pid="40" name="YNb6E">
    <vt:lpwstr>3zD8jNdvjuiYoo6ppTvc+pHS1PnSFRC8I44AdljbKrb/6QLorpPvQYbNDHZk4dk/qNpWgGaVoTPnBe0B4m8+VFq55cwT9YEyQU9WHyszCpE5/1BnDk5IvMHZVBFVRRNaCl3GgFRwVUCKo75g+Xz4Ot3CcTfXBmEC5jXj8LaFg/uftMfP8T558Y6PfKEt83Erto8l0QKIUyi1yEawowGjDsYYs258I12zQudGRayqhzjqOqoQQBCnQ1P8Es8XLhM</vt:lpwstr>
  </property>
  <property fmtid="{D5CDD505-2E9C-101B-9397-08002B2CF9AE}" pid="41" name="YTIul">
    <vt:lpwstr>MAm3nSF3LDeMXsTxZVUcunSPU6Ta4ccEAmysOaUZpZHrb/0tuTmHSzmoOlZy7J7m02whAGxY1ijS7bYpkjk9BLadDFnqlThhksa80f3OgjlNcHxNHX3D0920etaTL/OGHtMtJGHG/scbTGFCievIFsXIQyEH4E16iipsPB8RwsPK23kzE98hpFPgOLafI8lqg/oHbSmurV6BFRHpEEs2Ca6NWtv0deX827x2nHzMzf29o1MtDqCo2zlauX29A+w</vt:lpwstr>
  </property>
  <property fmtid="{D5CDD505-2E9C-101B-9397-08002B2CF9AE}" pid="42" name="zu2sM">
    <vt:lpwstr>fb3qgBMyy87zdEn7A55q0byzxxD1RIISFqr+lGQ1VCKKeCTsRJmp+0tkNmk+FlWpyQsUvRpCDBbqEbVOy20fM2E9q95lxfDh6h4jkkJ6G8WW0n04rdCB0/+g4QiiKc3FeefXeC5tc8b6sC6rutA1WeMYqizCCOn7XFcscJJCV6vtuKK4jCl0AXQ9G/v79nLxkF/D8FEu+FfoF7l+7t7w7s91iG4rmnvPfFUQZ9Z7wX46IpWpDEsCtiIRD4nvm56</vt:lpwstr>
  </property>
</Properties>
</file>